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C2E" w:rsidRDefault="007D6C2E" w:rsidP="007D6C2E">
      <w:pPr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C2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3669F61B" wp14:editId="32262B22">
            <wp:extent cx="6502232" cy="9363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5503" cy="936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C2E" w:rsidRDefault="007D6C2E" w:rsidP="000F44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41C" w:rsidRPr="00DD6B2E" w:rsidRDefault="007D6C2E" w:rsidP="007D6C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0F441C" w:rsidRPr="00DD6B2E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0F441C" w:rsidRPr="00DD6B2E" w:rsidRDefault="000F441C" w:rsidP="000F4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41C" w:rsidRPr="00DD6B2E" w:rsidRDefault="000F441C" w:rsidP="000F441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Пояснительная записка ………………………………………………………     3</w:t>
      </w:r>
    </w:p>
    <w:p w:rsidR="000F441C" w:rsidRPr="00DD6B2E" w:rsidRDefault="000F441C" w:rsidP="000F441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Учебный план на 2025-2026</w:t>
      </w:r>
      <w:r w:rsidRPr="00DD6B2E">
        <w:rPr>
          <w:rFonts w:ascii="Times New Roman" w:hAnsi="Times New Roman" w:cs="Times New Roman"/>
          <w:sz w:val="28"/>
          <w:szCs w:val="24"/>
        </w:rPr>
        <w:t xml:space="preserve"> учебный г</w:t>
      </w:r>
      <w:r>
        <w:rPr>
          <w:rFonts w:ascii="Times New Roman" w:hAnsi="Times New Roman" w:cs="Times New Roman"/>
          <w:sz w:val="28"/>
          <w:szCs w:val="24"/>
        </w:rPr>
        <w:t>од………….…………………………   6</w:t>
      </w:r>
    </w:p>
    <w:p w:rsidR="000F441C" w:rsidRPr="00DD6B2E" w:rsidRDefault="000F441C" w:rsidP="000F441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Содержание программы обучени</w:t>
      </w:r>
      <w:r>
        <w:rPr>
          <w:rFonts w:ascii="Times New Roman" w:hAnsi="Times New Roman" w:cs="Times New Roman"/>
          <w:sz w:val="28"/>
          <w:szCs w:val="24"/>
        </w:rPr>
        <w:t>я на 2025-2026 гг…………………………    7</w:t>
      </w:r>
    </w:p>
    <w:p w:rsidR="000F441C" w:rsidRPr="00DD6B2E" w:rsidRDefault="000F441C" w:rsidP="000F441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Планируемые результаты освоения программы ……………………………    9</w:t>
      </w:r>
    </w:p>
    <w:p w:rsidR="000F441C" w:rsidRPr="00DD6B2E" w:rsidRDefault="000F441C" w:rsidP="000F441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Организационно – педагогические условия</w:t>
      </w:r>
      <w:r>
        <w:rPr>
          <w:rFonts w:ascii="Times New Roman" w:hAnsi="Times New Roman" w:cs="Times New Roman"/>
          <w:sz w:val="28"/>
          <w:szCs w:val="24"/>
        </w:rPr>
        <w:t xml:space="preserve"> реализации программы……       12</w:t>
      </w:r>
    </w:p>
    <w:p w:rsidR="000F441C" w:rsidRPr="00DD6B2E" w:rsidRDefault="000F441C" w:rsidP="000F441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Структура занятия</w:t>
      </w:r>
    </w:p>
    <w:p w:rsidR="000F441C" w:rsidRPr="00DD6B2E" w:rsidRDefault="000F441C" w:rsidP="000F441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Формы организации занятий</w:t>
      </w:r>
    </w:p>
    <w:p w:rsidR="000F441C" w:rsidRPr="00DD6B2E" w:rsidRDefault="000F441C" w:rsidP="000F441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Формы проведения занятий</w:t>
      </w:r>
    </w:p>
    <w:p w:rsidR="000F441C" w:rsidRPr="00DD6B2E" w:rsidRDefault="000F441C" w:rsidP="000F441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Методы</w:t>
      </w:r>
    </w:p>
    <w:p w:rsidR="000F441C" w:rsidRPr="00DD6B2E" w:rsidRDefault="000F441C" w:rsidP="000F441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Формы аттестации/контроля и оце</w:t>
      </w:r>
      <w:r>
        <w:rPr>
          <w:rFonts w:ascii="Times New Roman" w:hAnsi="Times New Roman" w:cs="Times New Roman"/>
          <w:sz w:val="28"/>
          <w:szCs w:val="24"/>
        </w:rPr>
        <w:t>ночные материалы……………………      13</w:t>
      </w:r>
    </w:p>
    <w:p w:rsidR="000F441C" w:rsidRPr="00DD6B2E" w:rsidRDefault="000F441C" w:rsidP="000F441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Список литератур</w:t>
      </w:r>
      <w:r>
        <w:rPr>
          <w:rFonts w:ascii="Times New Roman" w:hAnsi="Times New Roman" w:cs="Times New Roman"/>
          <w:sz w:val="28"/>
          <w:szCs w:val="24"/>
        </w:rPr>
        <w:t>ы…………………………………………………………        19</w:t>
      </w:r>
    </w:p>
    <w:p w:rsidR="000F441C" w:rsidRPr="00DD6B2E" w:rsidRDefault="000F441C" w:rsidP="000F441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Приложения……</w:t>
      </w:r>
      <w:r>
        <w:rPr>
          <w:rFonts w:ascii="Times New Roman" w:hAnsi="Times New Roman" w:cs="Times New Roman"/>
          <w:sz w:val="28"/>
          <w:szCs w:val="24"/>
        </w:rPr>
        <w:t xml:space="preserve">……………………………………………………………       </w:t>
      </w:r>
    </w:p>
    <w:p w:rsidR="000F441C" w:rsidRPr="00DD6B2E" w:rsidRDefault="000F441C" w:rsidP="000F44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Приложение 1. Календарно-темати</w:t>
      </w:r>
      <w:r>
        <w:rPr>
          <w:rFonts w:ascii="Times New Roman" w:hAnsi="Times New Roman" w:cs="Times New Roman"/>
          <w:sz w:val="28"/>
          <w:szCs w:val="24"/>
        </w:rPr>
        <w:t>ческое планирование………..      21</w:t>
      </w:r>
    </w:p>
    <w:p w:rsidR="000F441C" w:rsidRPr="00DD6B2E" w:rsidRDefault="000F441C" w:rsidP="000F44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Приложение 2. Промежуточ</w:t>
      </w:r>
      <w:r>
        <w:rPr>
          <w:rFonts w:ascii="Times New Roman" w:hAnsi="Times New Roman" w:cs="Times New Roman"/>
          <w:sz w:val="28"/>
          <w:szCs w:val="24"/>
        </w:rPr>
        <w:t>ная аттестация……………………….      27</w:t>
      </w:r>
    </w:p>
    <w:p w:rsidR="000F441C" w:rsidRDefault="000F441C" w:rsidP="000F441C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- Приложение 3.Техника безопасности на занятиях </w:t>
      </w:r>
    </w:p>
    <w:p w:rsidR="000F441C" w:rsidRPr="00DD6B2E" w:rsidRDefault="000F441C" w:rsidP="000F441C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кружка «Умники и умницы» …………..………</w:t>
      </w:r>
      <w:r w:rsidR="00083554">
        <w:rPr>
          <w:rFonts w:ascii="Times New Roman" w:hAnsi="Times New Roman" w:cs="Times New Roman"/>
          <w:sz w:val="28"/>
          <w:szCs w:val="24"/>
        </w:rPr>
        <w:t>….</w:t>
      </w:r>
      <w:r>
        <w:rPr>
          <w:rFonts w:ascii="Times New Roman" w:hAnsi="Times New Roman" w:cs="Times New Roman"/>
          <w:sz w:val="28"/>
          <w:szCs w:val="24"/>
        </w:rPr>
        <w:t>….30</w:t>
      </w:r>
    </w:p>
    <w:p w:rsidR="000F441C" w:rsidRDefault="000F441C" w:rsidP="000F441C">
      <w:pPr>
        <w:rPr>
          <w:b/>
          <w:sz w:val="32"/>
          <w:szCs w:val="28"/>
        </w:rPr>
      </w:pPr>
    </w:p>
    <w:p w:rsidR="00A34FB0" w:rsidRDefault="00A34FB0" w:rsidP="000F441C">
      <w:pPr>
        <w:rPr>
          <w:b/>
          <w:sz w:val="32"/>
          <w:szCs w:val="28"/>
        </w:rPr>
      </w:pPr>
    </w:p>
    <w:p w:rsidR="00A34FB0" w:rsidRDefault="00A34FB0" w:rsidP="000F441C">
      <w:pPr>
        <w:rPr>
          <w:b/>
          <w:sz w:val="32"/>
          <w:szCs w:val="28"/>
        </w:rPr>
      </w:pPr>
    </w:p>
    <w:p w:rsidR="00A34FB0" w:rsidRDefault="00A34FB0" w:rsidP="000F441C">
      <w:pPr>
        <w:rPr>
          <w:b/>
          <w:sz w:val="32"/>
          <w:szCs w:val="28"/>
        </w:rPr>
      </w:pPr>
    </w:p>
    <w:p w:rsidR="00A34FB0" w:rsidRDefault="00A34FB0" w:rsidP="000F441C">
      <w:pPr>
        <w:rPr>
          <w:b/>
          <w:sz w:val="32"/>
          <w:szCs w:val="28"/>
        </w:rPr>
      </w:pPr>
    </w:p>
    <w:p w:rsidR="00A34FB0" w:rsidRDefault="00A34FB0" w:rsidP="000F441C">
      <w:pPr>
        <w:rPr>
          <w:b/>
          <w:sz w:val="32"/>
          <w:szCs w:val="28"/>
        </w:rPr>
      </w:pPr>
    </w:p>
    <w:p w:rsidR="00A34FB0" w:rsidRDefault="00A34FB0" w:rsidP="000F441C">
      <w:pPr>
        <w:rPr>
          <w:b/>
          <w:sz w:val="32"/>
          <w:szCs w:val="28"/>
        </w:rPr>
      </w:pPr>
    </w:p>
    <w:p w:rsidR="00A34FB0" w:rsidRDefault="00A34FB0" w:rsidP="000F441C">
      <w:pPr>
        <w:rPr>
          <w:b/>
          <w:sz w:val="32"/>
          <w:szCs w:val="28"/>
        </w:rPr>
      </w:pPr>
    </w:p>
    <w:p w:rsidR="00A34FB0" w:rsidRDefault="00A34FB0" w:rsidP="000F441C">
      <w:pPr>
        <w:rPr>
          <w:b/>
          <w:sz w:val="32"/>
          <w:szCs w:val="28"/>
        </w:rPr>
      </w:pPr>
    </w:p>
    <w:p w:rsidR="00A34FB0" w:rsidRDefault="00A34FB0" w:rsidP="000F441C">
      <w:pPr>
        <w:rPr>
          <w:b/>
          <w:sz w:val="32"/>
          <w:szCs w:val="28"/>
        </w:rPr>
      </w:pPr>
    </w:p>
    <w:p w:rsidR="00A34FB0" w:rsidRDefault="00A34FB0" w:rsidP="000F441C">
      <w:pPr>
        <w:rPr>
          <w:b/>
          <w:sz w:val="32"/>
          <w:szCs w:val="28"/>
        </w:rPr>
      </w:pPr>
    </w:p>
    <w:p w:rsidR="00B648C9" w:rsidRDefault="00B648C9" w:rsidP="000F441C">
      <w:pPr>
        <w:rPr>
          <w:b/>
          <w:sz w:val="32"/>
          <w:szCs w:val="28"/>
        </w:rPr>
      </w:pPr>
    </w:p>
    <w:p w:rsidR="00A250B5" w:rsidRDefault="00A250B5" w:rsidP="000F441C">
      <w:pPr>
        <w:rPr>
          <w:b/>
          <w:sz w:val="32"/>
          <w:szCs w:val="28"/>
        </w:rPr>
      </w:pPr>
    </w:p>
    <w:p w:rsidR="00A34FB0" w:rsidRPr="00DD6B2E" w:rsidRDefault="00A34FB0" w:rsidP="00A34FB0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32"/>
        </w:rPr>
      </w:pPr>
      <w:r w:rsidRPr="00DD6B2E">
        <w:rPr>
          <w:rFonts w:ascii="Times New Roman" w:hAnsi="Times New Roman" w:cs="Times New Roman"/>
          <w:b/>
          <w:sz w:val="32"/>
        </w:rPr>
        <w:lastRenderedPageBreak/>
        <w:t>Пояснительная записка</w:t>
      </w:r>
    </w:p>
    <w:p w:rsidR="00267787" w:rsidRDefault="00267787" w:rsidP="001526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7787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1526AC" w:rsidRDefault="001526AC" w:rsidP="001526A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Низкий уровень развития </w:t>
      </w:r>
      <w:r w:rsidRPr="00267787">
        <w:rPr>
          <w:rFonts w:ascii="Times New Roman" w:hAnsi="Times New Roman" w:cs="Times New Roman"/>
          <w:sz w:val="28"/>
          <w:szCs w:val="28"/>
        </w:rPr>
        <w:t xml:space="preserve"> позна</w:t>
      </w:r>
      <w:r w:rsidRPr="00267787">
        <w:rPr>
          <w:rFonts w:ascii="Times New Roman" w:hAnsi="Times New Roman" w:cs="Times New Roman"/>
          <w:sz w:val="28"/>
          <w:szCs w:val="28"/>
        </w:rPr>
        <w:softHyphen/>
      </w:r>
      <w:r w:rsidRPr="00267787">
        <w:rPr>
          <w:rFonts w:ascii="Times New Roman" w:hAnsi="Times New Roman" w:cs="Times New Roman"/>
          <w:spacing w:val="4"/>
          <w:sz w:val="28"/>
          <w:szCs w:val="28"/>
        </w:rPr>
        <w:t>вательных процессов у младших школьников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, таких как, умение </w:t>
      </w:r>
      <w:r w:rsidRPr="00267787">
        <w:rPr>
          <w:rFonts w:ascii="Times New Roman" w:hAnsi="Times New Roman" w:cs="Times New Roman"/>
          <w:sz w:val="28"/>
          <w:szCs w:val="28"/>
        </w:rPr>
        <w:t xml:space="preserve"> на</w:t>
      </w:r>
      <w:r w:rsidRPr="00267787">
        <w:rPr>
          <w:rFonts w:ascii="Times New Roman" w:hAnsi="Times New Roman" w:cs="Times New Roman"/>
          <w:spacing w:val="1"/>
          <w:sz w:val="28"/>
          <w:szCs w:val="28"/>
        </w:rPr>
        <w:t>блюдать, сравнивать, обобщать</w:t>
      </w:r>
      <w:r>
        <w:rPr>
          <w:rFonts w:ascii="Times New Roman" w:hAnsi="Times New Roman" w:cs="Times New Roman"/>
          <w:spacing w:val="1"/>
          <w:sz w:val="28"/>
          <w:szCs w:val="28"/>
        </w:rPr>
        <w:t>, находить закономерности, строить</w:t>
      </w:r>
      <w:r w:rsidRPr="00267787">
        <w:rPr>
          <w:rFonts w:ascii="Times New Roman" w:hAnsi="Times New Roman" w:cs="Times New Roman"/>
          <w:sz w:val="28"/>
          <w:szCs w:val="28"/>
        </w:rPr>
        <w:t xml:space="preserve"> простейшие предположения; проверять их, делать выводы, иллю</w:t>
      </w:r>
      <w:r w:rsidRPr="00267787">
        <w:rPr>
          <w:rFonts w:ascii="Times New Roman" w:hAnsi="Times New Roman" w:cs="Times New Roman"/>
          <w:spacing w:val="1"/>
          <w:sz w:val="28"/>
          <w:szCs w:val="28"/>
        </w:rPr>
        <w:t>стрировать их примерами.</w:t>
      </w:r>
    </w:p>
    <w:p w:rsidR="001526AC" w:rsidRPr="000A6A66" w:rsidRDefault="001526AC" w:rsidP="001526AC">
      <w:pPr>
        <w:shd w:val="clear" w:color="auto" w:fill="FFFFFF"/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6AC">
        <w:rPr>
          <w:rFonts w:ascii="Times New Roman" w:eastAsia="Times New Roman" w:hAnsi="Times New Roman" w:cs="Times New Roman"/>
          <w:color w:val="151515"/>
          <w:sz w:val="28"/>
          <w:szCs w:val="20"/>
        </w:rPr>
        <w:t>Отсутствие у учащихся</w:t>
      </w:r>
      <w:r>
        <w:rPr>
          <w:rFonts w:ascii="Times New Roman" w:eastAsia="Times New Roman" w:hAnsi="Times New Roman" w:cs="Times New Roman"/>
          <w:color w:val="151515"/>
          <w:sz w:val="28"/>
          <w:szCs w:val="20"/>
        </w:rPr>
        <w:t xml:space="preserve"> конструктивно-геометрических умений и навыков, способности</w:t>
      </w:r>
      <w:r w:rsidRPr="000A6A66">
        <w:rPr>
          <w:rFonts w:ascii="Times New Roman" w:eastAsia="Times New Roman" w:hAnsi="Times New Roman" w:cs="Times New Roman"/>
          <w:color w:val="151515"/>
          <w:sz w:val="28"/>
          <w:szCs w:val="20"/>
        </w:rPr>
        <w:t xml:space="preserve"> читать и понимать графическую информацию, </w:t>
      </w:r>
      <w:r>
        <w:rPr>
          <w:rFonts w:ascii="Times New Roman" w:eastAsia="Times New Roman" w:hAnsi="Times New Roman" w:cs="Times New Roman"/>
          <w:color w:val="151515"/>
          <w:sz w:val="28"/>
          <w:szCs w:val="20"/>
        </w:rPr>
        <w:t>отсутствие  умений</w:t>
      </w:r>
      <w:r w:rsidRPr="000A6A66">
        <w:rPr>
          <w:rFonts w:ascii="Times New Roman" w:eastAsia="Times New Roman" w:hAnsi="Times New Roman" w:cs="Times New Roman"/>
          <w:color w:val="151515"/>
          <w:sz w:val="28"/>
          <w:szCs w:val="20"/>
        </w:rPr>
        <w:t xml:space="preserve"> доказывать сво</w:t>
      </w:r>
      <w:r>
        <w:rPr>
          <w:rFonts w:ascii="Times New Roman" w:eastAsia="Times New Roman" w:hAnsi="Times New Roman" w:cs="Times New Roman"/>
          <w:color w:val="151515"/>
          <w:sz w:val="28"/>
          <w:szCs w:val="20"/>
        </w:rPr>
        <w:t>е решение в ходе решения задач.</w:t>
      </w:r>
    </w:p>
    <w:p w:rsidR="00267787" w:rsidRPr="00267787" w:rsidRDefault="00267787" w:rsidP="002A4A7C">
      <w:pPr>
        <w:spacing w:after="0" w:line="240" w:lineRule="auto"/>
        <w:ind w:right="283" w:firstLine="708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267787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</w:p>
    <w:p w:rsidR="00267787" w:rsidRPr="00267787" w:rsidRDefault="00267787" w:rsidP="0026778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787">
        <w:rPr>
          <w:rFonts w:ascii="Times New Roman" w:hAnsi="Times New Roman" w:cs="Times New Roman"/>
          <w:spacing w:val="3"/>
          <w:sz w:val="28"/>
          <w:szCs w:val="28"/>
        </w:rPr>
        <w:t>В курсе «Умники и умницы» разработана сис</w:t>
      </w:r>
      <w:r w:rsidRPr="00267787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267787">
        <w:rPr>
          <w:rFonts w:ascii="Times New Roman" w:hAnsi="Times New Roman" w:cs="Times New Roman"/>
          <w:sz w:val="28"/>
          <w:szCs w:val="28"/>
        </w:rPr>
        <w:t>тема учебных заданий и задач, направленных на развитие позна</w:t>
      </w:r>
      <w:r w:rsidRPr="00267787">
        <w:rPr>
          <w:rFonts w:ascii="Times New Roman" w:hAnsi="Times New Roman" w:cs="Times New Roman"/>
          <w:sz w:val="28"/>
          <w:szCs w:val="28"/>
        </w:rPr>
        <w:softHyphen/>
      </w:r>
      <w:r w:rsidRPr="00267787">
        <w:rPr>
          <w:rFonts w:ascii="Times New Roman" w:hAnsi="Times New Roman" w:cs="Times New Roman"/>
          <w:spacing w:val="4"/>
          <w:sz w:val="28"/>
          <w:szCs w:val="28"/>
        </w:rPr>
        <w:t xml:space="preserve">вательных процессов у младших школьников с целью усиления </w:t>
      </w:r>
      <w:r w:rsidRPr="00267787">
        <w:rPr>
          <w:rFonts w:ascii="Times New Roman" w:hAnsi="Times New Roman" w:cs="Times New Roman"/>
          <w:iCs/>
          <w:sz w:val="28"/>
          <w:szCs w:val="28"/>
        </w:rPr>
        <w:t>ихматематического развития</w:t>
      </w:r>
      <w:r w:rsidRPr="0026778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267787">
        <w:rPr>
          <w:rFonts w:ascii="Times New Roman" w:hAnsi="Times New Roman" w:cs="Times New Roman"/>
          <w:sz w:val="28"/>
          <w:szCs w:val="28"/>
        </w:rPr>
        <w:t>включающего в себя умение на</w:t>
      </w:r>
      <w:r w:rsidRPr="00267787">
        <w:rPr>
          <w:rFonts w:ascii="Times New Roman" w:hAnsi="Times New Roman" w:cs="Times New Roman"/>
          <w:spacing w:val="1"/>
          <w:sz w:val="28"/>
          <w:szCs w:val="28"/>
        </w:rPr>
        <w:t xml:space="preserve">блюдать, сравнивать, обобщать, находить закономерности, строя </w:t>
      </w:r>
      <w:r w:rsidRPr="00267787">
        <w:rPr>
          <w:rFonts w:ascii="Times New Roman" w:hAnsi="Times New Roman" w:cs="Times New Roman"/>
          <w:sz w:val="28"/>
          <w:szCs w:val="28"/>
        </w:rPr>
        <w:t xml:space="preserve"> простейшие предположения; проверять их, делать выводы, иллю</w:t>
      </w:r>
      <w:r w:rsidRPr="00267787">
        <w:rPr>
          <w:rFonts w:ascii="Times New Roman" w:hAnsi="Times New Roman" w:cs="Times New Roman"/>
          <w:spacing w:val="1"/>
          <w:sz w:val="28"/>
          <w:szCs w:val="28"/>
        </w:rPr>
        <w:t>стрировать их примерами.</w:t>
      </w:r>
      <w:r w:rsidRPr="00267787">
        <w:rPr>
          <w:rFonts w:ascii="Times New Roman" w:hAnsi="Times New Roman" w:cs="Times New Roman"/>
          <w:sz w:val="28"/>
          <w:szCs w:val="28"/>
        </w:rPr>
        <w:tab/>
      </w:r>
      <w:r w:rsidRPr="00267787">
        <w:rPr>
          <w:rFonts w:ascii="Times New Roman" w:hAnsi="Times New Roman" w:cs="Times New Roman"/>
          <w:sz w:val="28"/>
          <w:szCs w:val="28"/>
        </w:rPr>
        <w:tab/>
      </w:r>
      <w:r w:rsidRPr="00267787">
        <w:rPr>
          <w:rFonts w:ascii="Times New Roman" w:hAnsi="Times New Roman" w:cs="Times New Roman"/>
          <w:sz w:val="28"/>
          <w:szCs w:val="28"/>
        </w:rPr>
        <w:tab/>
      </w:r>
      <w:r w:rsidRPr="00267787">
        <w:rPr>
          <w:rFonts w:ascii="Times New Roman" w:hAnsi="Times New Roman" w:cs="Times New Roman"/>
          <w:sz w:val="28"/>
          <w:szCs w:val="28"/>
        </w:rPr>
        <w:tab/>
      </w:r>
      <w:r w:rsidRPr="00267787">
        <w:rPr>
          <w:rFonts w:ascii="Times New Roman" w:hAnsi="Times New Roman" w:cs="Times New Roman"/>
          <w:sz w:val="28"/>
          <w:szCs w:val="28"/>
        </w:rPr>
        <w:tab/>
      </w:r>
    </w:p>
    <w:p w:rsidR="00267787" w:rsidRPr="00267787" w:rsidRDefault="00267787" w:rsidP="0026778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787"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267787">
        <w:rPr>
          <w:rFonts w:ascii="Times New Roman" w:hAnsi="Times New Roman" w:cs="Times New Roman"/>
          <w:sz w:val="28"/>
          <w:szCs w:val="28"/>
        </w:rPr>
        <w:t xml:space="preserve">В процессе выполнения каждого задания    происходит развитие почти всех познавательных процессов, но каждый раз акцент  делается на каком-то одном из них. </w:t>
      </w:r>
    </w:p>
    <w:p w:rsidR="00267787" w:rsidRPr="00267787" w:rsidRDefault="00267787" w:rsidP="0026778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787">
        <w:rPr>
          <w:rFonts w:ascii="Times New Roman" w:hAnsi="Times New Roman" w:cs="Times New Roman"/>
          <w:sz w:val="28"/>
          <w:szCs w:val="28"/>
        </w:rPr>
        <w:t>Учитывая это, все задания ус</w:t>
      </w:r>
      <w:r w:rsidRPr="00267787">
        <w:rPr>
          <w:rFonts w:ascii="Times New Roman" w:hAnsi="Times New Roman" w:cs="Times New Roman"/>
          <w:sz w:val="28"/>
          <w:szCs w:val="28"/>
        </w:rPr>
        <w:softHyphen/>
      </w:r>
      <w:r w:rsidRPr="00267787">
        <w:rPr>
          <w:rFonts w:ascii="Times New Roman" w:hAnsi="Times New Roman" w:cs="Times New Roman"/>
          <w:spacing w:val="-1"/>
          <w:sz w:val="28"/>
          <w:szCs w:val="28"/>
        </w:rPr>
        <w:t>ловно можно разбить на несколько групп:</w:t>
      </w:r>
    </w:p>
    <w:p w:rsidR="00267787" w:rsidRPr="00267787" w:rsidRDefault="00267787" w:rsidP="0026778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787">
        <w:rPr>
          <w:rFonts w:ascii="Times New Roman" w:hAnsi="Times New Roman" w:cs="Times New Roman"/>
          <w:spacing w:val="1"/>
          <w:sz w:val="28"/>
          <w:szCs w:val="28"/>
        </w:rPr>
        <w:t>задания на развитие внимания;</w:t>
      </w:r>
    </w:p>
    <w:p w:rsidR="00267787" w:rsidRPr="00267787" w:rsidRDefault="00267787" w:rsidP="0026778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787">
        <w:rPr>
          <w:rFonts w:ascii="Times New Roman" w:hAnsi="Times New Roman" w:cs="Times New Roman"/>
          <w:sz w:val="28"/>
          <w:szCs w:val="28"/>
        </w:rPr>
        <w:t>задания на развитие памяти;</w:t>
      </w:r>
    </w:p>
    <w:p w:rsidR="00267787" w:rsidRPr="00267787" w:rsidRDefault="00267787" w:rsidP="0026778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787">
        <w:rPr>
          <w:rFonts w:ascii="Times New Roman" w:hAnsi="Times New Roman" w:cs="Times New Roman"/>
          <w:spacing w:val="1"/>
          <w:sz w:val="28"/>
          <w:szCs w:val="28"/>
        </w:rPr>
        <w:t>задания на совершенствование воображения;</w:t>
      </w:r>
    </w:p>
    <w:p w:rsidR="00267787" w:rsidRPr="00267787" w:rsidRDefault="00267787" w:rsidP="0026778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7787">
        <w:rPr>
          <w:rFonts w:ascii="Times New Roman" w:hAnsi="Times New Roman" w:cs="Times New Roman"/>
          <w:spacing w:val="1"/>
          <w:sz w:val="28"/>
          <w:szCs w:val="28"/>
        </w:rPr>
        <w:t>задания на развитие логического мышления.</w:t>
      </w:r>
    </w:p>
    <w:p w:rsidR="00267787" w:rsidRDefault="00267787" w:rsidP="00267787">
      <w:pPr>
        <w:spacing w:after="0"/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A34FB0" w:rsidRPr="00DD6B2E" w:rsidRDefault="00A34FB0" w:rsidP="00267787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D6B2E">
        <w:rPr>
          <w:rFonts w:ascii="Times New Roman" w:hAnsi="Times New Roman" w:cs="Times New Roman"/>
          <w:b/>
          <w:sz w:val="28"/>
          <w:szCs w:val="24"/>
          <w:lang w:val="tt-RU"/>
        </w:rPr>
        <w:t>Нормативно-правовой и документальной</w:t>
      </w:r>
      <w:r w:rsidRPr="00DD6B2E">
        <w:rPr>
          <w:rFonts w:ascii="Times New Roman" w:hAnsi="Times New Roman" w:cs="Times New Roman"/>
          <w:b/>
          <w:sz w:val="28"/>
          <w:szCs w:val="24"/>
        </w:rPr>
        <w:t xml:space="preserve"> основой  разработки программы являются:</w:t>
      </w:r>
    </w:p>
    <w:p w:rsidR="00A250B5" w:rsidRDefault="00A250B5" w:rsidP="00A250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0B5">
        <w:rPr>
          <w:rFonts w:ascii="Times New Roman" w:hAnsi="Times New Roman" w:cs="Times New Roman"/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:rsidR="00A250B5" w:rsidRPr="00A250B5" w:rsidRDefault="00A250B5" w:rsidP="00A250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0B5">
        <w:rPr>
          <w:rFonts w:ascii="Times New Roman" w:hAnsi="Times New Roman" w:cs="Times New Roman"/>
          <w:sz w:val="28"/>
          <w:szCs w:val="28"/>
        </w:rPr>
        <w:t xml:space="preserve">2. Концепция развития дополнительного образования детей от </w:t>
      </w:r>
      <w:r w:rsidRPr="00A250B5">
        <w:rPr>
          <w:rFonts w:ascii="Times New Roman" w:hAnsi="Times New Roman" w:cs="Times New Roman"/>
          <w:sz w:val="28"/>
          <w:szCs w:val="28"/>
          <w:lang w:val="tt-RU"/>
        </w:rPr>
        <w:t>31.03.2022</w:t>
      </w:r>
      <w:r w:rsidRPr="00A250B5">
        <w:rPr>
          <w:rFonts w:ascii="Times New Roman" w:hAnsi="Times New Roman" w:cs="Times New Roman"/>
          <w:sz w:val="28"/>
          <w:szCs w:val="28"/>
        </w:rPr>
        <w:t xml:space="preserve"> №678-р </w:t>
      </w:r>
    </w:p>
    <w:p w:rsidR="00A250B5" w:rsidRPr="00A250B5" w:rsidRDefault="00A250B5" w:rsidP="00A250B5">
      <w:pPr>
        <w:jc w:val="both"/>
        <w:rPr>
          <w:rFonts w:ascii="Times New Roman" w:hAnsi="Times New Roman" w:cs="Times New Roman"/>
          <w:sz w:val="28"/>
          <w:szCs w:val="28"/>
        </w:rPr>
      </w:pPr>
      <w:r w:rsidRPr="00A250B5">
        <w:rPr>
          <w:rFonts w:ascii="Times New Roman" w:hAnsi="Times New Roman" w:cs="Times New Roman"/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A250B5" w:rsidRPr="00A250B5" w:rsidRDefault="00A250B5" w:rsidP="00A25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0B5">
        <w:rPr>
          <w:rFonts w:ascii="Times New Roman" w:hAnsi="Times New Roman" w:cs="Times New Roman"/>
          <w:sz w:val="28"/>
          <w:szCs w:val="28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A250B5" w:rsidRPr="00A250B5" w:rsidRDefault="00A250B5" w:rsidP="00A25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0B5">
        <w:rPr>
          <w:rFonts w:ascii="Times New Roman" w:hAnsi="Times New Roman" w:cs="Times New Roman"/>
          <w:sz w:val="28"/>
          <w:szCs w:val="28"/>
        </w:rPr>
        <w:lastRenderedPageBreak/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A250B5" w:rsidRPr="00A250B5" w:rsidRDefault="00A250B5" w:rsidP="00A25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0B5">
        <w:rPr>
          <w:rFonts w:ascii="Times New Roman" w:hAnsi="Times New Roman" w:cs="Times New Roman"/>
          <w:sz w:val="28"/>
          <w:szCs w:val="28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250B5" w:rsidRPr="00A250B5" w:rsidRDefault="00A250B5" w:rsidP="00A25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0B5">
        <w:rPr>
          <w:rFonts w:ascii="Times New Roman" w:hAnsi="Times New Roman" w:cs="Times New Roman"/>
          <w:sz w:val="28"/>
          <w:szCs w:val="28"/>
        </w:rPr>
        <w:t xml:space="preserve">7. Приказ </w:t>
      </w:r>
      <w:proofErr w:type="spellStart"/>
      <w:r w:rsidRPr="00A250B5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A250B5">
        <w:rPr>
          <w:rFonts w:ascii="Times New Roman" w:hAnsi="Times New Roman" w:cs="Times New Roman"/>
          <w:sz w:val="28"/>
          <w:szCs w:val="28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A250B5" w:rsidRPr="00A250B5" w:rsidRDefault="00A250B5" w:rsidP="00A250B5">
      <w:pPr>
        <w:jc w:val="both"/>
        <w:rPr>
          <w:rFonts w:ascii="Times New Roman" w:hAnsi="Times New Roman" w:cs="Times New Roman"/>
          <w:sz w:val="28"/>
          <w:szCs w:val="28"/>
        </w:rPr>
      </w:pPr>
      <w:r w:rsidRPr="00A250B5">
        <w:rPr>
          <w:rFonts w:ascii="Times New Roman" w:hAnsi="Times New Roman" w:cs="Times New Roman"/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A250B5" w:rsidRPr="00A250B5" w:rsidRDefault="00A250B5" w:rsidP="00A25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50B5">
        <w:rPr>
          <w:rFonts w:ascii="Times New Roman" w:hAnsi="Times New Roman" w:cs="Times New Roman"/>
          <w:sz w:val="28"/>
          <w:szCs w:val="28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A250B5">
        <w:rPr>
          <w:rFonts w:ascii="Times New Roman" w:hAnsi="Times New Roman" w:cs="Times New Roman"/>
          <w:sz w:val="28"/>
          <w:szCs w:val="28"/>
        </w:rPr>
        <w:cr/>
      </w:r>
    </w:p>
    <w:p w:rsidR="00A250B5" w:rsidRPr="00A250B5" w:rsidRDefault="00A250B5" w:rsidP="00A250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0B5">
        <w:rPr>
          <w:rFonts w:ascii="Times New Roman" w:hAnsi="Times New Roman" w:cs="Times New Roman"/>
          <w:color w:val="000000"/>
          <w:sz w:val="28"/>
          <w:szCs w:val="28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A250B5">
        <w:rPr>
          <w:rFonts w:ascii="Times New Roman" w:hAnsi="Times New Roman" w:cs="Times New Roman"/>
          <w:sz w:val="28"/>
          <w:szCs w:val="28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A250B5" w:rsidRPr="00A250B5" w:rsidRDefault="00A250B5" w:rsidP="00A250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50B5" w:rsidRPr="00A250B5" w:rsidRDefault="00A250B5" w:rsidP="00A250B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0B5">
        <w:rPr>
          <w:rFonts w:ascii="Times New Roman" w:hAnsi="Times New Roman" w:cs="Times New Roman"/>
          <w:color w:val="000000"/>
          <w:sz w:val="28"/>
          <w:szCs w:val="28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A250B5" w:rsidRPr="00A250B5" w:rsidRDefault="00A250B5" w:rsidP="00A250B5">
      <w:pPr>
        <w:jc w:val="both"/>
        <w:rPr>
          <w:rFonts w:ascii="Times New Roman" w:hAnsi="Times New Roman" w:cs="Times New Roman"/>
          <w:sz w:val="28"/>
          <w:szCs w:val="28"/>
        </w:rPr>
      </w:pPr>
      <w:r w:rsidRPr="00A250B5">
        <w:rPr>
          <w:rFonts w:ascii="Times New Roman" w:hAnsi="Times New Roman" w:cs="Times New Roman"/>
          <w:sz w:val="28"/>
          <w:szCs w:val="28"/>
        </w:rPr>
        <w:t>12. Устав МБУДО «Дом детского творчества» г. Мензелинска Республики Татарстан.</w:t>
      </w:r>
    </w:p>
    <w:p w:rsidR="00A34FB0" w:rsidRPr="00DD6B2E" w:rsidRDefault="00A34FB0" w:rsidP="00A34FB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47E1B" w:rsidRPr="00247E1B" w:rsidRDefault="00247E1B" w:rsidP="00604CB9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E1B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Pr="00247E1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r w:rsidRPr="00247E1B">
        <w:rPr>
          <w:rFonts w:ascii="Times New Roman" w:hAnsi="Times New Roman" w:cs="Times New Roman"/>
          <w:spacing w:val="-3"/>
          <w:sz w:val="28"/>
          <w:szCs w:val="28"/>
        </w:rPr>
        <w:t xml:space="preserve">развитие познавательных способностей учащихся </w:t>
      </w:r>
      <w:r w:rsidRPr="00247E1B">
        <w:rPr>
          <w:rFonts w:ascii="Times New Roman" w:hAnsi="Times New Roman" w:cs="Times New Roman"/>
          <w:spacing w:val="-1"/>
          <w:sz w:val="28"/>
          <w:szCs w:val="28"/>
        </w:rPr>
        <w:t xml:space="preserve">и </w:t>
      </w:r>
      <w:proofErr w:type="spellStart"/>
      <w:r w:rsidRPr="00247E1B">
        <w:rPr>
          <w:rFonts w:ascii="Times New Roman" w:hAnsi="Times New Roman" w:cs="Times New Roman"/>
          <w:spacing w:val="-1"/>
          <w:sz w:val="28"/>
          <w:szCs w:val="28"/>
        </w:rPr>
        <w:t>общеучебных</w:t>
      </w:r>
      <w:proofErr w:type="spellEnd"/>
      <w:r w:rsidRPr="00247E1B">
        <w:rPr>
          <w:rFonts w:ascii="Times New Roman" w:hAnsi="Times New Roman" w:cs="Times New Roman"/>
          <w:spacing w:val="-1"/>
          <w:sz w:val="28"/>
          <w:szCs w:val="28"/>
        </w:rPr>
        <w:t xml:space="preserve"> умений и навыков</w:t>
      </w:r>
      <w:r w:rsidRPr="00247E1B">
        <w:rPr>
          <w:rFonts w:ascii="Times New Roman" w:hAnsi="Times New Roman" w:cs="Times New Roman"/>
          <w:spacing w:val="-3"/>
          <w:sz w:val="28"/>
          <w:szCs w:val="28"/>
        </w:rPr>
        <w:t xml:space="preserve"> на основе системы развивающих занятий.</w:t>
      </w:r>
    </w:p>
    <w:p w:rsidR="00247E1B" w:rsidRDefault="00247E1B" w:rsidP="00247E1B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247E1B" w:rsidRPr="00247E1B" w:rsidRDefault="00247E1B" w:rsidP="00247E1B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247E1B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247E1B" w:rsidRPr="00247E1B" w:rsidRDefault="00247E1B" w:rsidP="00247E1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7E1B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247E1B" w:rsidRPr="00247E1B" w:rsidRDefault="00247E1B" w:rsidP="00247E1B">
      <w:pPr>
        <w:pStyle w:val="a4"/>
        <w:numPr>
          <w:ilvl w:val="0"/>
          <w:numId w:val="1"/>
        </w:numPr>
        <w:rPr>
          <w:rFonts w:ascii="Times New Roman" w:hAnsi="Times New Roman" w:cs="Times New Roman"/>
          <w:spacing w:val="-3"/>
          <w:sz w:val="28"/>
          <w:szCs w:val="28"/>
        </w:rPr>
      </w:pPr>
      <w:r w:rsidRPr="00247E1B">
        <w:rPr>
          <w:rFonts w:ascii="Times New Roman" w:hAnsi="Times New Roman" w:cs="Times New Roman"/>
          <w:spacing w:val="-3"/>
          <w:sz w:val="28"/>
          <w:szCs w:val="28"/>
        </w:rPr>
        <w:t>формирование навыков творческого мышления и развитие умения ре</w:t>
      </w:r>
      <w:r w:rsidRPr="00247E1B">
        <w:rPr>
          <w:rFonts w:ascii="Times New Roman" w:hAnsi="Times New Roman" w:cs="Times New Roman"/>
          <w:spacing w:val="-3"/>
          <w:sz w:val="28"/>
          <w:szCs w:val="28"/>
        </w:rPr>
        <w:softHyphen/>
        <w:t>шать нестандартные задачи;</w:t>
      </w:r>
    </w:p>
    <w:p w:rsidR="00247E1B" w:rsidRPr="00247E1B" w:rsidRDefault="00247E1B" w:rsidP="00247E1B">
      <w:pPr>
        <w:pStyle w:val="a4"/>
        <w:numPr>
          <w:ilvl w:val="0"/>
          <w:numId w:val="1"/>
        </w:numPr>
        <w:rPr>
          <w:rFonts w:ascii="Times New Roman" w:hAnsi="Times New Roman" w:cs="Times New Roman"/>
          <w:spacing w:val="-3"/>
          <w:sz w:val="28"/>
          <w:szCs w:val="28"/>
        </w:rPr>
      </w:pPr>
      <w:r w:rsidRPr="00247E1B">
        <w:rPr>
          <w:rFonts w:ascii="Times New Roman" w:hAnsi="Times New Roman" w:cs="Times New Roman"/>
          <w:spacing w:val="-3"/>
          <w:sz w:val="28"/>
          <w:szCs w:val="28"/>
        </w:rPr>
        <w:lastRenderedPageBreak/>
        <w:t>развитие познавательной активности и самостоятельной мыслительной деятельности учащихся;</w:t>
      </w:r>
    </w:p>
    <w:p w:rsidR="00247E1B" w:rsidRPr="00247E1B" w:rsidRDefault="00247E1B" w:rsidP="00247E1B">
      <w:pPr>
        <w:pStyle w:val="a4"/>
        <w:numPr>
          <w:ilvl w:val="0"/>
          <w:numId w:val="1"/>
        </w:numPr>
        <w:rPr>
          <w:rFonts w:ascii="Times New Roman" w:hAnsi="Times New Roman" w:cs="Times New Roman"/>
          <w:spacing w:val="-3"/>
          <w:sz w:val="28"/>
          <w:szCs w:val="28"/>
        </w:rPr>
      </w:pPr>
      <w:r w:rsidRPr="00247E1B">
        <w:rPr>
          <w:rFonts w:ascii="Times New Roman" w:hAnsi="Times New Roman" w:cs="Times New Roman"/>
          <w:spacing w:val="-3"/>
          <w:sz w:val="28"/>
          <w:szCs w:val="28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247E1B" w:rsidRPr="00247E1B" w:rsidRDefault="00247E1B" w:rsidP="00247E1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7E1B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247E1B" w:rsidRPr="00247E1B" w:rsidRDefault="00247E1B" w:rsidP="00247E1B">
      <w:pPr>
        <w:pStyle w:val="a4"/>
        <w:numPr>
          <w:ilvl w:val="0"/>
          <w:numId w:val="1"/>
        </w:numPr>
        <w:rPr>
          <w:rFonts w:ascii="Times New Roman" w:hAnsi="Times New Roman" w:cs="Times New Roman"/>
          <w:spacing w:val="-3"/>
          <w:sz w:val="28"/>
          <w:szCs w:val="28"/>
        </w:rPr>
      </w:pPr>
      <w:r w:rsidRPr="00247E1B">
        <w:rPr>
          <w:rFonts w:ascii="Times New Roman" w:hAnsi="Times New Roman" w:cs="Times New Roman"/>
          <w:spacing w:val="-3"/>
          <w:sz w:val="28"/>
          <w:szCs w:val="28"/>
        </w:rPr>
        <w:t>развитие мышления в процессе формирования основных приемов мысли</w:t>
      </w:r>
      <w:r w:rsidRPr="00247E1B">
        <w:rPr>
          <w:rFonts w:ascii="Times New Roman" w:hAnsi="Times New Roman" w:cs="Times New Roman"/>
          <w:spacing w:val="-3"/>
          <w:sz w:val="28"/>
          <w:szCs w:val="28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247E1B" w:rsidRPr="00247E1B" w:rsidRDefault="00247E1B" w:rsidP="00247E1B">
      <w:pPr>
        <w:pStyle w:val="a4"/>
        <w:numPr>
          <w:ilvl w:val="0"/>
          <w:numId w:val="1"/>
        </w:numPr>
        <w:rPr>
          <w:rFonts w:ascii="Times New Roman" w:hAnsi="Times New Roman" w:cs="Times New Roman"/>
          <w:spacing w:val="-3"/>
          <w:sz w:val="28"/>
          <w:szCs w:val="28"/>
        </w:rPr>
      </w:pPr>
      <w:r w:rsidRPr="00247E1B">
        <w:rPr>
          <w:rFonts w:ascii="Times New Roman" w:hAnsi="Times New Roman" w:cs="Times New Roman"/>
          <w:spacing w:val="-3"/>
          <w:sz w:val="28"/>
          <w:szCs w:val="28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247E1B" w:rsidRPr="00247E1B" w:rsidRDefault="00247E1B" w:rsidP="00247E1B">
      <w:pPr>
        <w:pStyle w:val="a4"/>
        <w:numPr>
          <w:ilvl w:val="0"/>
          <w:numId w:val="1"/>
        </w:numPr>
        <w:rPr>
          <w:rFonts w:ascii="Times New Roman" w:hAnsi="Times New Roman" w:cs="Times New Roman"/>
          <w:spacing w:val="-3"/>
          <w:sz w:val="28"/>
          <w:szCs w:val="28"/>
        </w:rPr>
      </w:pPr>
      <w:r w:rsidRPr="00247E1B">
        <w:rPr>
          <w:rFonts w:ascii="Times New Roman" w:hAnsi="Times New Roman" w:cs="Times New Roman"/>
          <w:spacing w:val="-3"/>
          <w:sz w:val="28"/>
          <w:szCs w:val="28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247E1B">
        <w:rPr>
          <w:rFonts w:ascii="Times New Roman" w:hAnsi="Times New Roman" w:cs="Times New Roman"/>
          <w:spacing w:val="-3"/>
          <w:sz w:val="28"/>
          <w:szCs w:val="28"/>
        </w:rPr>
        <w:softHyphen/>
        <w:t>ния, аргументировано доказывать свою точку зрения;</w:t>
      </w:r>
    </w:p>
    <w:p w:rsidR="00247E1B" w:rsidRPr="00247E1B" w:rsidRDefault="00247E1B" w:rsidP="00247E1B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7E1B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247E1B" w:rsidRPr="00247E1B" w:rsidRDefault="00247E1B" w:rsidP="00247E1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47E1B">
        <w:rPr>
          <w:rFonts w:ascii="Times New Roman" w:hAnsi="Times New Roman" w:cs="Times New Roman"/>
          <w:sz w:val="28"/>
          <w:szCs w:val="28"/>
        </w:rPr>
        <w:t>воспитание системы нравственных межличностных отношений.</w:t>
      </w:r>
    </w:p>
    <w:p w:rsidR="00247E1B" w:rsidRPr="00247E1B" w:rsidRDefault="00247E1B" w:rsidP="00247E1B">
      <w:pPr>
        <w:pStyle w:val="a3"/>
        <w:numPr>
          <w:ilvl w:val="0"/>
          <w:numId w:val="2"/>
        </w:num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247E1B">
        <w:rPr>
          <w:rFonts w:ascii="Times New Roman" w:hAnsi="Times New Roman" w:cs="Times New Roman"/>
          <w:sz w:val="28"/>
          <w:szCs w:val="28"/>
        </w:rPr>
        <w:t>воспитывать стремление к деятельному познанию окружающего мира;</w:t>
      </w:r>
    </w:p>
    <w:p w:rsidR="00247E1B" w:rsidRPr="00247E1B" w:rsidRDefault="00247E1B" w:rsidP="00247E1B">
      <w:pPr>
        <w:pStyle w:val="a3"/>
        <w:numPr>
          <w:ilvl w:val="0"/>
          <w:numId w:val="2"/>
        </w:num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247E1B">
        <w:rPr>
          <w:rFonts w:ascii="Times New Roman" w:hAnsi="Times New Roman" w:cs="Times New Roman"/>
          <w:sz w:val="28"/>
          <w:szCs w:val="28"/>
        </w:rPr>
        <w:t>учить работать в малых группах;</w:t>
      </w:r>
    </w:p>
    <w:p w:rsidR="00247E1B" w:rsidRPr="00247E1B" w:rsidRDefault="00247E1B" w:rsidP="00247E1B">
      <w:pPr>
        <w:pStyle w:val="a3"/>
        <w:numPr>
          <w:ilvl w:val="0"/>
          <w:numId w:val="2"/>
        </w:num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247E1B">
        <w:rPr>
          <w:rFonts w:ascii="Times New Roman" w:hAnsi="Times New Roman" w:cs="Times New Roman"/>
          <w:sz w:val="28"/>
          <w:szCs w:val="28"/>
        </w:rPr>
        <w:t>воспитывать трудолюбие и усидчивость;</w:t>
      </w:r>
    </w:p>
    <w:p w:rsidR="00247E1B" w:rsidRPr="00247E1B" w:rsidRDefault="00247E1B" w:rsidP="00247E1B">
      <w:pPr>
        <w:pStyle w:val="a3"/>
        <w:numPr>
          <w:ilvl w:val="0"/>
          <w:numId w:val="2"/>
        </w:num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247E1B">
        <w:rPr>
          <w:rFonts w:ascii="Times New Roman" w:hAnsi="Times New Roman" w:cs="Times New Roman"/>
          <w:sz w:val="28"/>
          <w:szCs w:val="28"/>
        </w:rPr>
        <w:t>способствовать формированию культуры общения и поведения в социуме, навыков здорового образа жизни.</w:t>
      </w:r>
    </w:p>
    <w:p w:rsidR="00247E1B" w:rsidRDefault="00247E1B" w:rsidP="00247E1B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A732E3" w:rsidRPr="00247E1B" w:rsidRDefault="00A732E3" w:rsidP="00A732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E1B">
        <w:rPr>
          <w:rFonts w:ascii="Times New Roman" w:hAnsi="Times New Roman" w:cs="Times New Roman"/>
          <w:b/>
          <w:sz w:val="28"/>
          <w:szCs w:val="28"/>
        </w:rPr>
        <w:t>Сроки реализации дополнительной образовательной программы</w:t>
      </w:r>
    </w:p>
    <w:p w:rsidR="00A732E3" w:rsidRDefault="00A732E3" w:rsidP="00A732E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7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Образовательная программа «Умники и умницы» разработана на 1 год. Программа обучения включает </w:t>
      </w:r>
      <w:r w:rsidR="00726E94">
        <w:rPr>
          <w:rFonts w:ascii="Times New Roman" w:hAnsi="Times New Roman" w:cs="Times New Roman"/>
          <w:color w:val="000000" w:themeColor="text1"/>
          <w:sz w:val="28"/>
          <w:szCs w:val="28"/>
        </w:rPr>
        <w:t>72</w:t>
      </w:r>
      <w:r w:rsidRPr="00247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часа. Занятия проводятся согласно тематическим планам. В учебную группу обучения записываются дети в возрасте от 7 до 8 лет. Количество обучающихся в группе  15 человек. Дети в группу принимаются без предварительного отбора, по собственному желанию. Программа предусматривает изучение необходимых теоретических сведений и практические занятия по освоению </w:t>
      </w:r>
      <w:r w:rsidRPr="00247E1B">
        <w:rPr>
          <w:rFonts w:ascii="Times New Roman" w:hAnsi="Times New Roman" w:cs="Times New Roman"/>
          <w:sz w:val="28"/>
          <w:szCs w:val="28"/>
        </w:rPr>
        <w:t>математики.</w:t>
      </w:r>
    </w:p>
    <w:p w:rsidR="00A732E3" w:rsidRPr="00A732E3" w:rsidRDefault="00A732E3" w:rsidP="00A732E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47E1B" w:rsidRDefault="00A732E3" w:rsidP="00247E1B">
      <w:pPr>
        <w:spacing w:after="0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="00247E1B" w:rsidRPr="00247E1B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1378C2" w:rsidRPr="00BC1835" w:rsidRDefault="001378C2" w:rsidP="001378C2">
      <w:pPr>
        <w:shd w:val="clear" w:color="auto" w:fill="FFFFFF"/>
        <w:spacing w:after="0" w:line="280" w:lineRule="atLeast"/>
        <w:rPr>
          <w:rFonts w:ascii="Times New Roman" w:eastAsia="Times New Roman" w:hAnsi="Times New Roman" w:cs="Times New Roman"/>
          <w:color w:val="151515"/>
          <w:sz w:val="28"/>
          <w:szCs w:val="20"/>
        </w:rPr>
      </w:pPr>
      <w:r w:rsidRPr="00BC1835">
        <w:rPr>
          <w:rFonts w:ascii="Times New Roman" w:eastAsia="Times New Roman" w:hAnsi="Times New Roman" w:cs="Times New Roman"/>
          <w:color w:val="151515"/>
          <w:sz w:val="28"/>
          <w:szCs w:val="20"/>
        </w:rPr>
        <w:t>Занятия должны помочь учащимся:</w:t>
      </w:r>
    </w:p>
    <w:p w:rsidR="001378C2" w:rsidRPr="00BC1835" w:rsidRDefault="001378C2" w:rsidP="00BC1835">
      <w:pPr>
        <w:pStyle w:val="a3"/>
        <w:numPr>
          <w:ilvl w:val="0"/>
          <w:numId w:val="21"/>
        </w:numPr>
        <w:shd w:val="clear" w:color="auto" w:fill="FFFFFF"/>
        <w:spacing w:after="24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0"/>
        </w:rPr>
      </w:pPr>
      <w:r w:rsidRPr="00BC1835">
        <w:rPr>
          <w:rFonts w:ascii="Times New Roman" w:eastAsia="Times New Roman" w:hAnsi="Times New Roman" w:cs="Times New Roman"/>
          <w:color w:val="151515"/>
          <w:sz w:val="28"/>
          <w:szCs w:val="20"/>
        </w:rPr>
        <w:t>усвоить основные базовые знания по математике; её ключевые понятия;</w:t>
      </w:r>
    </w:p>
    <w:p w:rsidR="001378C2" w:rsidRPr="00BC1835" w:rsidRDefault="001378C2" w:rsidP="00BC1835">
      <w:pPr>
        <w:pStyle w:val="a3"/>
        <w:numPr>
          <w:ilvl w:val="0"/>
          <w:numId w:val="21"/>
        </w:numPr>
        <w:shd w:val="clear" w:color="auto" w:fill="FFFFFF"/>
        <w:spacing w:after="24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0"/>
        </w:rPr>
      </w:pPr>
      <w:r w:rsidRPr="00BC1835">
        <w:rPr>
          <w:rFonts w:ascii="Times New Roman" w:eastAsia="Times New Roman" w:hAnsi="Times New Roman" w:cs="Times New Roman"/>
          <w:color w:val="151515"/>
          <w:sz w:val="28"/>
          <w:szCs w:val="20"/>
        </w:rPr>
        <w:t>помочь учащимся овладеть способами исследовательской деятельности;</w:t>
      </w:r>
    </w:p>
    <w:p w:rsidR="001378C2" w:rsidRPr="00BC1835" w:rsidRDefault="00B648C9" w:rsidP="00BC1835">
      <w:pPr>
        <w:pStyle w:val="a3"/>
        <w:numPr>
          <w:ilvl w:val="0"/>
          <w:numId w:val="21"/>
        </w:numPr>
        <w:shd w:val="clear" w:color="auto" w:fill="FFFFFF"/>
        <w:spacing w:after="24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0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0"/>
        </w:rPr>
        <w:t>формировать логиче6ское</w:t>
      </w:r>
      <w:r w:rsidR="001378C2" w:rsidRPr="00BC1835">
        <w:rPr>
          <w:rFonts w:ascii="Times New Roman" w:eastAsia="Times New Roman" w:hAnsi="Times New Roman" w:cs="Times New Roman"/>
          <w:color w:val="151515"/>
          <w:sz w:val="28"/>
          <w:szCs w:val="20"/>
        </w:rPr>
        <w:t xml:space="preserve"> мышление;</w:t>
      </w:r>
    </w:p>
    <w:p w:rsidR="001A68F1" w:rsidRPr="00BC1835" w:rsidRDefault="001378C2" w:rsidP="00BC1835">
      <w:pPr>
        <w:pStyle w:val="a3"/>
        <w:numPr>
          <w:ilvl w:val="0"/>
          <w:numId w:val="21"/>
        </w:numPr>
        <w:shd w:val="clear" w:color="auto" w:fill="FFFFFF"/>
        <w:spacing w:after="24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0"/>
        </w:rPr>
      </w:pPr>
      <w:r w:rsidRPr="00BC1835">
        <w:rPr>
          <w:rFonts w:ascii="Times New Roman" w:eastAsia="Times New Roman" w:hAnsi="Times New Roman" w:cs="Times New Roman"/>
          <w:color w:val="151515"/>
          <w:sz w:val="28"/>
          <w:szCs w:val="20"/>
        </w:rPr>
        <w:t xml:space="preserve">способствовать улучшению качества решения задач различного уровня сложности учащимися; успешному выступлению на </w:t>
      </w:r>
      <w:proofErr w:type="gramStart"/>
      <w:r w:rsidRPr="00BC1835">
        <w:rPr>
          <w:rFonts w:ascii="Times New Roman" w:eastAsia="Times New Roman" w:hAnsi="Times New Roman" w:cs="Times New Roman"/>
          <w:color w:val="151515"/>
          <w:sz w:val="28"/>
          <w:szCs w:val="20"/>
        </w:rPr>
        <w:t>олимпиадах ,</w:t>
      </w:r>
      <w:proofErr w:type="gramEnd"/>
      <w:r w:rsidRPr="00BC1835">
        <w:rPr>
          <w:rFonts w:ascii="Times New Roman" w:eastAsia="Times New Roman" w:hAnsi="Times New Roman" w:cs="Times New Roman"/>
          <w:color w:val="151515"/>
          <w:sz w:val="28"/>
          <w:szCs w:val="20"/>
        </w:rPr>
        <w:t xml:space="preserve"> играх, конкурсах.</w:t>
      </w:r>
    </w:p>
    <w:p w:rsidR="001A68F1" w:rsidRPr="00DD6B2E" w:rsidRDefault="001A68F1" w:rsidP="001A68F1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Cs w:val="28"/>
          <w:lang w:eastAsia="ru-RU"/>
        </w:rPr>
      </w:pPr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lastRenderedPageBreak/>
        <w:t xml:space="preserve">Учебный план на </w:t>
      </w:r>
      <w:r>
        <w:rPr>
          <w:rFonts w:ascii="Times New Roman" w:hAnsi="Times New Roman" w:cs="Times New Roman"/>
          <w:b/>
          <w:color w:val="auto"/>
          <w:szCs w:val="28"/>
          <w:lang w:eastAsia="ru-RU"/>
        </w:rPr>
        <w:t>2025-2026</w:t>
      </w:r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 xml:space="preserve"> учебный год</w:t>
      </w:r>
    </w:p>
    <w:tbl>
      <w:tblPr>
        <w:tblStyle w:val="a9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561"/>
        <w:gridCol w:w="1059"/>
        <w:gridCol w:w="1331"/>
        <w:gridCol w:w="1278"/>
        <w:gridCol w:w="2552"/>
      </w:tblGrid>
      <w:tr w:rsidR="001A68F1" w:rsidRPr="00E40F7D" w:rsidTr="00F827E5">
        <w:trPr>
          <w:trHeight w:val="836"/>
        </w:trPr>
        <w:tc>
          <w:tcPr>
            <w:tcW w:w="710" w:type="dxa"/>
            <w:vMerge w:val="restart"/>
          </w:tcPr>
          <w:p w:rsidR="001A68F1" w:rsidRPr="00E40F7D" w:rsidRDefault="001A68F1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68F1" w:rsidRPr="00E40F7D" w:rsidRDefault="001A68F1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61" w:type="dxa"/>
            <w:vMerge w:val="restart"/>
          </w:tcPr>
          <w:p w:rsidR="001A68F1" w:rsidRPr="00E40F7D" w:rsidRDefault="001A68F1" w:rsidP="00E40F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668" w:type="dxa"/>
            <w:gridSpan w:val="3"/>
          </w:tcPr>
          <w:p w:rsidR="001A68F1" w:rsidRPr="00E40F7D" w:rsidRDefault="001A68F1" w:rsidP="00E40F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52" w:type="dxa"/>
          </w:tcPr>
          <w:p w:rsidR="001A68F1" w:rsidRPr="00E40F7D" w:rsidRDefault="001A68F1" w:rsidP="00E40F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</w:t>
            </w:r>
          </w:p>
          <w:p w:rsidR="001A68F1" w:rsidRPr="00E40F7D" w:rsidRDefault="001A68F1" w:rsidP="00E40F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аттестации/</w:t>
            </w:r>
          </w:p>
          <w:p w:rsidR="001A68F1" w:rsidRPr="00E40F7D" w:rsidRDefault="001A68F1" w:rsidP="00E40F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</w:tr>
      <w:tr w:rsidR="001A68F1" w:rsidRPr="00E40F7D" w:rsidTr="00F827E5">
        <w:tc>
          <w:tcPr>
            <w:tcW w:w="710" w:type="dxa"/>
            <w:vMerge/>
          </w:tcPr>
          <w:p w:rsidR="001A68F1" w:rsidRPr="00E40F7D" w:rsidRDefault="001A68F1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  <w:vMerge/>
          </w:tcPr>
          <w:p w:rsidR="001A68F1" w:rsidRPr="00E40F7D" w:rsidRDefault="001A68F1" w:rsidP="00E40F7D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9" w:type="dxa"/>
          </w:tcPr>
          <w:p w:rsidR="001A68F1" w:rsidRPr="00E40F7D" w:rsidRDefault="001A68F1" w:rsidP="00E40F7D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31" w:type="dxa"/>
          </w:tcPr>
          <w:p w:rsidR="001A68F1" w:rsidRPr="00E40F7D" w:rsidRDefault="001A68F1" w:rsidP="00E40F7D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8" w:type="dxa"/>
          </w:tcPr>
          <w:p w:rsidR="001A68F1" w:rsidRPr="00E40F7D" w:rsidRDefault="001A68F1" w:rsidP="00E40F7D">
            <w:pPr>
              <w:spacing w:after="240"/>
              <w:ind w:left="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552" w:type="dxa"/>
          </w:tcPr>
          <w:p w:rsidR="001A68F1" w:rsidRPr="00E40F7D" w:rsidRDefault="001A68F1" w:rsidP="00E40F7D">
            <w:pPr>
              <w:spacing w:after="240"/>
              <w:ind w:left="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A68F1" w:rsidRPr="00E40F7D" w:rsidTr="00F827E5">
        <w:tc>
          <w:tcPr>
            <w:tcW w:w="710" w:type="dxa"/>
          </w:tcPr>
          <w:p w:rsidR="001A68F1" w:rsidRPr="00E40F7D" w:rsidRDefault="001A68F1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61" w:type="dxa"/>
            <w:vAlign w:val="center"/>
          </w:tcPr>
          <w:p w:rsidR="001A68F1" w:rsidRPr="00E40F7D" w:rsidRDefault="001A68F1" w:rsidP="00E40F7D">
            <w:pP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E40F7D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 xml:space="preserve">Введение. </w:t>
            </w:r>
          </w:p>
          <w:p w:rsidR="001A68F1" w:rsidRPr="00E40F7D" w:rsidRDefault="001A68F1" w:rsidP="00E40F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E40F7D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Инструктаж по ТБ.</w:t>
            </w:r>
          </w:p>
        </w:tc>
        <w:tc>
          <w:tcPr>
            <w:tcW w:w="1059" w:type="dxa"/>
          </w:tcPr>
          <w:p w:rsidR="001A68F1" w:rsidRPr="00E40F7D" w:rsidRDefault="00C761A6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1" w:type="dxa"/>
          </w:tcPr>
          <w:p w:rsidR="001A68F1" w:rsidRPr="00E40F7D" w:rsidRDefault="00F827E5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</w:tcPr>
          <w:p w:rsidR="001A68F1" w:rsidRPr="00E40F7D" w:rsidRDefault="00C761A6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</w:tcPr>
          <w:p w:rsidR="001A68F1" w:rsidRPr="00E40F7D" w:rsidRDefault="002A4A7C" w:rsidP="00E40F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F7D">
              <w:rPr>
                <w:rFonts w:ascii="Times New Roman" w:hAnsi="Times New Roman" w:cs="Times New Roman"/>
                <w:sz w:val="28"/>
                <w:szCs w:val="28"/>
              </w:rPr>
              <w:t>Беседа/о</w:t>
            </w:r>
            <w:r w:rsidR="001A68F1" w:rsidRPr="00E40F7D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</w:p>
        </w:tc>
      </w:tr>
      <w:tr w:rsidR="00F827E5" w:rsidRPr="00E40F7D" w:rsidTr="00F827E5">
        <w:tc>
          <w:tcPr>
            <w:tcW w:w="710" w:type="dxa"/>
          </w:tcPr>
          <w:p w:rsidR="00F827E5" w:rsidRPr="00E40F7D" w:rsidRDefault="00C761A6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561" w:type="dxa"/>
            <w:vAlign w:val="center"/>
          </w:tcPr>
          <w:p w:rsidR="00F827E5" w:rsidRPr="00E40F7D" w:rsidRDefault="00C761A6" w:rsidP="00E40F7D">
            <w:pP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E40F7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Числа. Арифметические действия. Величины</w:t>
            </w:r>
          </w:p>
        </w:tc>
        <w:tc>
          <w:tcPr>
            <w:tcW w:w="1059" w:type="dxa"/>
          </w:tcPr>
          <w:p w:rsidR="00F827E5" w:rsidRPr="00E40F7D" w:rsidRDefault="00102413" w:rsidP="009D2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D2C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31" w:type="dxa"/>
          </w:tcPr>
          <w:p w:rsidR="00F827E5" w:rsidRPr="00E40F7D" w:rsidRDefault="009D2C0D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8" w:type="dxa"/>
          </w:tcPr>
          <w:p w:rsidR="00F827E5" w:rsidRPr="00E40F7D" w:rsidRDefault="00C761A6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552" w:type="dxa"/>
          </w:tcPr>
          <w:p w:rsidR="00F827E5" w:rsidRPr="00E40F7D" w:rsidRDefault="00B648C9" w:rsidP="00E40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1A68F1" w:rsidRPr="00E40F7D" w:rsidTr="00F827E5">
        <w:tc>
          <w:tcPr>
            <w:tcW w:w="710" w:type="dxa"/>
          </w:tcPr>
          <w:p w:rsidR="001A68F1" w:rsidRPr="00E40F7D" w:rsidRDefault="00C761A6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61" w:type="dxa"/>
            <w:vAlign w:val="center"/>
          </w:tcPr>
          <w:p w:rsidR="001A68F1" w:rsidRPr="00E40F7D" w:rsidRDefault="00C761A6" w:rsidP="00E40F7D">
            <w:pP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E40F7D">
              <w:rPr>
                <w:rFonts w:ascii="Times New Roman" w:eastAsia="Times New Roman" w:hAnsi="Times New Roman" w:cs="Times New Roman"/>
                <w:sz w:val="28"/>
                <w:szCs w:val="28"/>
              </w:rPr>
              <w:t>Мир занимательных задач</w:t>
            </w:r>
          </w:p>
        </w:tc>
        <w:tc>
          <w:tcPr>
            <w:tcW w:w="1059" w:type="dxa"/>
          </w:tcPr>
          <w:p w:rsidR="001A68F1" w:rsidRPr="00E40F7D" w:rsidRDefault="00C761A6" w:rsidP="009D2C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D2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31" w:type="dxa"/>
          </w:tcPr>
          <w:p w:rsidR="001A68F1" w:rsidRPr="00E40F7D" w:rsidRDefault="009D2C0D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8" w:type="dxa"/>
          </w:tcPr>
          <w:p w:rsidR="001A68F1" w:rsidRPr="00E40F7D" w:rsidRDefault="00C761A6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52" w:type="dxa"/>
            <w:vAlign w:val="center"/>
          </w:tcPr>
          <w:p w:rsidR="001A68F1" w:rsidRPr="00E40F7D" w:rsidRDefault="00B648C9" w:rsidP="00E40F7D">
            <w:pPr>
              <w:pStyle w:val="Style18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1A68F1" w:rsidRPr="00E40F7D" w:rsidTr="00F827E5">
        <w:tc>
          <w:tcPr>
            <w:tcW w:w="710" w:type="dxa"/>
          </w:tcPr>
          <w:p w:rsidR="001A68F1" w:rsidRPr="00E40F7D" w:rsidRDefault="00C761A6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61" w:type="dxa"/>
            <w:vAlign w:val="center"/>
          </w:tcPr>
          <w:p w:rsidR="001A68F1" w:rsidRPr="00E40F7D" w:rsidRDefault="00C761A6" w:rsidP="00E40F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E40F7D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мозаика</w:t>
            </w:r>
          </w:p>
        </w:tc>
        <w:tc>
          <w:tcPr>
            <w:tcW w:w="1059" w:type="dxa"/>
          </w:tcPr>
          <w:p w:rsidR="001A68F1" w:rsidRPr="00E40F7D" w:rsidRDefault="00102413" w:rsidP="009D2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F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2C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1" w:type="dxa"/>
          </w:tcPr>
          <w:p w:rsidR="001A68F1" w:rsidRPr="00E40F7D" w:rsidRDefault="009D2C0D" w:rsidP="00E40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8" w:type="dxa"/>
          </w:tcPr>
          <w:p w:rsidR="001A68F1" w:rsidRPr="00E40F7D" w:rsidRDefault="00102413" w:rsidP="00E40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F7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2" w:type="dxa"/>
            <w:vAlign w:val="center"/>
          </w:tcPr>
          <w:p w:rsidR="001A68F1" w:rsidRPr="00E40F7D" w:rsidRDefault="00B648C9" w:rsidP="00E40F7D">
            <w:pPr>
              <w:pStyle w:val="Style18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</w:tr>
      <w:tr w:rsidR="001A68F1" w:rsidRPr="00E40F7D" w:rsidTr="00F827E5">
        <w:tc>
          <w:tcPr>
            <w:tcW w:w="710" w:type="dxa"/>
          </w:tcPr>
          <w:p w:rsidR="001A68F1" w:rsidRPr="00E40F7D" w:rsidRDefault="00102413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1" w:type="dxa"/>
            <w:vAlign w:val="center"/>
          </w:tcPr>
          <w:p w:rsidR="001A68F1" w:rsidRPr="00E40F7D" w:rsidRDefault="00102413" w:rsidP="00E40F7D">
            <w:pP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E40F7D"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Промежуточная аттестация учащихся</w:t>
            </w:r>
          </w:p>
        </w:tc>
        <w:tc>
          <w:tcPr>
            <w:tcW w:w="1059" w:type="dxa"/>
          </w:tcPr>
          <w:p w:rsidR="001A68F1" w:rsidRPr="00083554" w:rsidRDefault="007241AA" w:rsidP="00E40F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</w:tcPr>
          <w:p w:rsidR="001A68F1" w:rsidRPr="00083554" w:rsidRDefault="00102413" w:rsidP="00E40F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35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8" w:type="dxa"/>
          </w:tcPr>
          <w:p w:rsidR="001A68F1" w:rsidRPr="00083554" w:rsidRDefault="007241AA" w:rsidP="00E40F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35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1A68F1" w:rsidRPr="00E40F7D" w:rsidRDefault="00B648C9" w:rsidP="00E40F7D">
            <w:pPr>
              <w:pStyle w:val="Style18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Олимпиадное занятие</w:t>
            </w:r>
          </w:p>
        </w:tc>
      </w:tr>
      <w:tr w:rsidR="00F827E5" w:rsidRPr="00E40F7D" w:rsidTr="00F827E5">
        <w:tc>
          <w:tcPr>
            <w:tcW w:w="710" w:type="dxa"/>
          </w:tcPr>
          <w:p w:rsidR="00F827E5" w:rsidRPr="00E40F7D" w:rsidRDefault="00102413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561" w:type="dxa"/>
            <w:vAlign w:val="center"/>
          </w:tcPr>
          <w:p w:rsidR="00F827E5" w:rsidRPr="00E40F7D" w:rsidRDefault="00102413" w:rsidP="00E40F7D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Воспитательные мероприятия</w:t>
            </w:r>
          </w:p>
        </w:tc>
        <w:tc>
          <w:tcPr>
            <w:tcW w:w="1059" w:type="dxa"/>
          </w:tcPr>
          <w:p w:rsidR="00F827E5" w:rsidRPr="00083554" w:rsidRDefault="009D2C0D" w:rsidP="00E40F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355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1" w:type="dxa"/>
          </w:tcPr>
          <w:p w:rsidR="00F827E5" w:rsidRPr="00083554" w:rsidRDefault="00102413" w:rsidP="00E40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5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:rsidR="00F827E5" w:rsidRPr="00083554" w:rsidRDefault="009D2C0D" w:rsidP="00E40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5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  <w:vAlign w:val="center"/>
          </w:tcPr>
          <w:p w:rsidR="00F827E5" w:rsidRPr="00E40F7D" w:rsidRDefault="00102413" w:rsidP="00E40F7D">
            <w:pPr>
              <w:pStyle w:val="Style18"/>
              <w:widowControl/>
              <w:rPr>
                <w:sz w:val="28"/>
                <w:szCs w:val="28"/>
              </w:rPr>
            </w:pPr>
            <w:r w:rsidRPr="00E40F7D">
              <w:rPr>
                <w:sz w:val="28"/>
                <w:szCs w:val="28"/>
                <w:lang w:eastAsia="ru-RU"/>
              </w:rPr>
              <w:t>Внеклассные мероприятия</w:t>
            </w:r>
          </w:p>
        </w:tc>
      </w:tr>
      <w:tr w:rsidR="007241AA" w:rsidRPr="00E40F7D" w:rsidTr="00F827E5">
        <w:tc>
          <w:tcPr>
            <w:tcW w:w="710" w:type="dxa"/>
          </w:tcPr>
          <w:p w:rsidR="007241AA" w:rsidRPr="00E40F7D" w:rsidRDefault="007241AA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561" w:type="dxa"/>
            <w:vAlign w:val="center"/>
          </w:tcPr>
          <w:p w:rsidR="007241AA" w:rsidRPr="00E40F7D" w:rsidRDefault="007241AA" w:rsidP="00E40F7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Итоговая </w:t>
            </w:r>
            <w:r w:rsidRPr="00E40F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аттестация учащихся</w:t>
            </w:r>
          </w:p>
        </w:tc>
        <w:tc>
          <w:tcPr>
            <w:tcW w:w="1059" w:type="dxa"/>
          </w:tcPr>
          <w:p w:rsidR="007241AA" w:rsidRPr="00083554" w:rsidRDefault="007241AA" w:rsidP="007241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3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</w:tcPr>
          <w:p w:rsidR="007241AA" w:rsidRPr="00083554" w:rsidRDefault="007241AA" w:rsidP="007241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35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8" w:type="dxa"/>
          </w:tcPr>
          <w:p w:rsidR="007241AA" w:rsidRPr="00083554" w:rsidRDefault="007241AA" w:rsidP="007241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35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7241AA" w:rsidRPr="00E40F7D" w:rsidRDefault="007241AA" w:rsidP="007241AA">
            <w:pPr>
              <w:pStyle w:val="Style18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Олимпиадное занятие</w:t>
            </w:r>
          </w:p>
        </w:tc>
      </w:tr>
      <w:tr w:rsidR="007241AA" w:rsidRPr="00E40F7D" w:rsidTr="00782297">
        <w:tc>
          <w:tcPr>
            <w:tcW w:w="710" w:type="dxa"/>
          </w:tcPr>
          <w:p w:rsidR="007241AA" w:rsidRPr="00E40F7D" w:rsidRDefault="007241AA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61" w:type="dxa"/>
          </w:tcPr>
          <w:p w:rsidR="007241AA" w:rsidRPr="00E40F7D" w:rsidRDefault="007241AA" w:rsidP="00E40F7D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59" w:type="dxa"/>
          </w:tcPr>
          <w:p w:rsidR="007241AA" w:rsidRPr="00E40F7D" w:rsidRDefault="007241AA" w:rsidP="00E40F7D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F7D">
              <w:rPr>
                <w:rFonts w:ascii="Times New Roman" w:hAnsi="Times New Roman" w:cs="Times New Roman"/>
                <w:sz w:val="28"/>
                <w:szCs w:val="28"/>
              </w:rPr>
              <w:t>144ч.</w:t>
            </w:r>
          </w:p>
        </w:tc>
        <w:tc>
          <w:tcPr>
            <w:tcW w:w="1331" w:type="dxa"/>
          </w:tcPr>
          <w:p w:rsidR="007241AA" w:rsidRPr="00E40F7D" w:rsidRDefault="007241AA" w:rsidP="00E40F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18ч.</w:t>
            </w:r>
          </w:p>
        </w:tc>
        <w:tc>
          <w:tcPr>
            <w:tcW w:w="1278" w:type="dxa"/>
          </w:tcPr>
          <w:p w:rsidR="007241AA" w:rsidRPr="00E40F7D" w:rsidRDefault="007241AA" w:rsidP="009D2C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126ч.</w:t>
            </w:r>
          </w:p>
        </w:tc>
        <w:tc>
          <w:tcPr>
            <w:tcW w:w="2552" w:type="dxa"/>
          </w:tcPr>
          <w:p w:rsidR="007241AA" w:rsidRPr="00E40F7D" w:rsidRDefault="007241AA" w:rsidP="00E40F7D">
            <w:pPr>
              <w:pStyle w:val="Style18"/>
              <w:widowControl/>
              <w:rPr>
                <w:sz w:val="28"/>
                <w:szCs w:val="28"/>
              </w:rPr>
            </w:pPr>
          </w:p>
        </w:tc>
      </w:tr>
    </w:tbl>
    <w:p w:rsidR="007241AA" w:rsidRDefault="007241AA" w:rsidP="007241AA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Cs w:val="28"/>
        </w:rPr>
      </w:pPr>
      <w:bookmarkStart w:id="1" w:name="_Toc79480974"/>
    </w:p>
    <w:p w:rsidR="00421A06" w:rsidRPr="00DD6B2E" w:rsidRDefault="00421A06" w:rsidP="007241AA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DD6B2E">
        <w:rPr>
          <w:rFonts w:ascii="Times New Roman" w:hAnsi="Times New Roman" w:cs="Times New Roman"/>
          <w:b/>
          <w:color w:val="auto"/>
          <w:szCs w:val="28"/>
        </w:rPr>
        <w:t>Содер</w:t>
      </w:r>
      <w:r>
        <w:rPr>
          <w:rFonts w:ascii="Times New Roman" w:hAnsi="Times New Roman" w:cs="Times New Roman"/>
          <w:b/>
          <w:color w:val="auto"/>
          <w:szCs w:val="28"/>
        </w:rPr>
        <w:t>жание программы обучения на 2025-2026</w:t>
      </w:r>
      <w:r w:rsidRPr="00DD6B2E">
        <w:rPr>
          <w:rFonts w:ascii="Times New Roman" w:hAnsi="Times New Roman" w:cs="Times New Roman"/>
          <w:b/>
          <w:color w:val="auto"/>
          <w:szCs w:val="28"/>
        </w:rPr>
        <w:t>гг</w:t>
      </w:r>
      <w:bookmarkEnd w:id="1"/>
      <w:r w:rsidRPr="00DD6B2E">
        <w:rPr>
          <w:rFonts w:ascii="Times New Roman" w:hAnsi="Times New Roman" w:cs="Times New Roman"/>
          <w:b/>
          <w:color w:val="auto"/>
          <w:szCs w:val="28"/>
        </w:rPr>
        <w:t>:</w:t>
      </w:r>
    </w:p>
    <w:p w:rsidR="00C761A6" w:rsidRPr="00C761A6" w:rsidRDefault="00C761A6" w:rsidP="007241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8"/>
          <w:szCs w:val="20"/>
        </w:rPr>
      </w:pPr>
      <w:r w:rsidRPr="00C761A6">
        <w:rPr>
          <w:rFonts w:ascii="Times New Roman" w:eastAsia="Times New Roman" w:hAnsi="Times New Roman" w:cs="Times New Roman"/>
          <w:color w:val="151515"/>
          <w:sz w:val="28"/>
          <w:szCs w:val="20"/>
        </w:rPr>
        <w:t>Содержание курса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C761A6" w:rsidRPr="000A6A66" w:rsidRDefault="00C761A6" w:rsidP="00A5438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51515"/>
          <w:sz w:val="20"/>
          <w:szCs w:val="20"/>
        </w:rPr>
      </w:pPr>
      <w:r w:rsidRPr="00C761A6">
        <w:rPr>
          <w:rFonts w:ascii="Times New Roman" w:eastAsia="Times New Roman" w:hAnsi="Times New Roman" w:cs="Times New Roman"/>
          <w:color w:val="151515"/>
          <w:sz w:val="28"/>
          <w:szCs w:val="20"/>
        </w:rPr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</w:t>
      </w:r>
      <w:r w:rsidRPr="000A6A66">
        <w:rPr>
          <w:rFonts w:ascii="Arial" w:eastAsia="Times New Roman" w:hAnsi="Arial" w:cs="Arial"/>
          <w:color w:val="151515"/>
          <w:sz w:val="20"/>
          <w:szCs w:val="20"/>
        </w:rPr>
        <w:t>.</w:t>
      </w:r>
    </w:p>
    <w:p w:rsidR="00C761A6" w:rsidRPr="00C761A6" w:rsidRDefault="00C761A6" w:rsidP="00A5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8"/>
          <w:szCs w:val="20"/>
        </w:rPr>
      </w:pPr>
      <w:r w:rsidRPr="00C761A6">
        <w:rPr>
          <w:rFonts w:ascii="Times New Roman" w:eastAsia="Times New Roman" w:hAnsi="Times New Roman" w:cs="Times New Roman"/>
          <w:color w:val="151515"/>
          <w:sz w:val="28"/>
          <w:szCs w:val="20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C761A6" w:rsidRPr="00C761A6" w:rsidRDefault="00C761A6" w:rsidP="00A5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8"/>
          <w:szCs w:val="20"/>
        </w:rPr>
      </w:pPr>
      <w:r w:rsidRPr="007241AA">
        <w:rPr>
          <w:rFonts w:ascii="Times New Roman" w:eastAsia="Times New Roman" w:hAnsi="Times New Roman" w:cs="Times New Roman"/>
          <w:sz w:val="28"/>
          <w:szCs w:val="20"/>
        </w:rPr>
        <w:lastRenderedPageBreak/>
        <w:t>Содержание курса</w:t>
      </w:r>
      <w:r w:rsidRPr="002B6D92">
        <w:rPr>
          <w:rFonts w:ascii="Times New Roman" w:eastAsia="Times New Roman" w:hAnsi="Times New Roman" w:cs="Times New Roman"/>
          <w:color w:val="FF0000"/>
          <w:sz w:val="28"/>
          <w:szCs w:val="20"/>
        </w:rPr>
        <w:t xml:space="preserve"> </w:t>
      </w:r>
      <w:r w:rsidRPr="00C761A6">
        <w:rPr>
          <w:rFonts w:ascii="Times New Roman" w:eastAsia="Times New Roman" w:hAnsi="Times New Roman" w:cs="Times New Roman"/>
          <w:color w:val="151515"/>
          <w:sz w:val="28"/>
          <w:szCs w:val="20"/>
        </w:rPr>
        <w:t>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C761A6" w:rsidRPr="00C761A6" w:rsidRDefault="00C761A6" w:rsidP="00A543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8"/>
          <w:szCs w:val="20"/>
        </w:rPr>
      </w:pPr>
      <w:r w:rsidRPr="00C761A6">
        <w:rPr>
          <w:rFonts w:ascii="Times New Roman" w:eastAsia="Times New Roman" w:hAnsi="Times New Roman" w:cs="Times New Roman"/>
          <w:color w:val="151515"/>
          <w:sz w:val="28"/>
          <w:szCs w:val="20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5B6D32" w:rsidRDefault="005B6D32" w:rsidP="00502AEF">
      <w:pPr>
        <w:pStyle w:val="a4"/>
        <w:jc w:val="center"/>
        <w:rPr>
          <w:rStyle w:val="FontStyle30"/>
          <w:sz w:val="28"/>
          <w:szCs w:val="28"/>
        </w:rPr>
      </w:pPr>
    </w:p>
    <w:p w:rsidR="00502AEF" w:rsidRDefault="00502AEF" w:rsidP="00502AEF">
      <w:pPr>
        <w:pStyle w:val="a4"/>
        <w:jc w:val="center"/>
        <w:rPr>
          <w:rStyle w:val="FontStyle30"/>
          <w:sz w:val="28"/>
          <w:szCs w:val="28"/>
        </w:rPr>
      </w:pPr>
      <w:r>
        <w:rPr>
          <w:rStyle w:val="FontStyle30"/>
          <w:sz w:val="28"/>
          <w:szCs w:val="28"/>
        </w:rPr>
        <w:t>Содержание</w:t>
      </w:r>
    </w:p>
    <w:p w:rsidR="00502AEF" w:rsidRDefault="00502AEF" w:rsidP="00502AEF">
      <w:pPr>
        <w:pStyle w:val="a4"/>
        <w:jc w:val="center"/>
        <w:rPr>
          <w:rStyle w:val="FontStyle3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1"/>
        <w:gridCol w:w="3264"/>
        <w:gridCol w:w="5796"/>
      </w:tblGrid>
      <w:tr w:rsidR="00502AEF" w:rsidRPr="00502AEF" w:rsidTr="00502AEF">
        <w:tc>
          <w:tcPr>
            <w:tcW w:w="534" w:type="dxa"/>
          </w:tcPr>
          <w:p w:rsidR="00502AEF" w:rsidRPr="00502AEF" w:rsidRDefault="00502AEF" w:rsidP="00502AEF">
            <w:pPr>
              <w:pStyle w:val="a4"/>
              <w:jc w:val="center"/>
              <w:rPr>
                <w:rStyle w:val="FontStyle30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502AEF" w:rsidRPr="00502AEF" w:rsidRDefault="00502AEF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Наименование раздела</w:t>
            </w:r>
          </w:p>
        </w:tc>
        <w:tc>
          <w:tcPr>
            <w:tcW w:w="6487" w:type="dxa"/>
            <w:vAlign w:val="center"/>
          </w:tcPr>
          <w:p w:rsidR="00502AEF" w:rsidRPr="00502AEF" w:rsidRDefault="00502AEF" w:rsidP="00EC62D0">
            <w:pPr>
              <w:spacing w:line="2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Содержание раздела</w:t>
            </w:r>
          </w:p>
        </w:tc>
      </w:tr>
      <w:tr w:rsidR="00502AEF" w:rsidRPr="00502AEF" w:rsidTr="00502AEF">
        <w:tc>
          <w:tcPr>
            <w:tcW w:w="534" w:type="dxa"/>
          </w:tcPr>
          <w:p w:rsidR="00EC62D0" w:rsidRDefault="00EC62D0" w:rsidP="00502AEF">
            <w:pPr>
              <w:pStyle w:val="a4"/>
              <w:jc w:val="center"/>
              <w:rPr>
                <w:rStyle w:val="FontStyle30"/>
                <w:b w:val="0"/>
                <w:sz w:val="28"/>
                <w:szCs w:val="28"/>
              </w:rPr>
            </w:pPr>
          </w:p>
          <w:p w:rsidR="00EC62D0" w:rsidRDefault="00EC62D0" w:rsidP="00502AEF">
            <w:pPr>
              <w:pStyle w:val="a4"/>
              <w:jc w:val="center"/>
              <w:rPr>
                <w:rStyle w:val="FontStyle30"/>
                <w:b w:val="0"/>
                <w:sz w:val="28"/>
                <w:szCs w:val="28"/>
              </w:rPr>
            </w:pPr>
          </w:p>
          <w:p w:rsidR="00502AEF" w:rsidRPr="00EC62D0" w:rsidRDefault="00502AEF" w:rsidP="00502AEF">
            <w:pPr>
              <w:pStyle w:val="a4"/>
              <w:jc w:val="center"/>
              <w:rPr>
                <w:rStyle w:val="FontStyle30"/>
                <w:b w:val="0"/>
                <w:sz w:val="28"/>
                <w:szCs w:val="28"/>
              </w:rPr>
            </w:pPr>
            <w:r w:rsidRPr="00EC62D0">
              <w:rPr>
                <w:rStyle w:val="FontStyle30"/>
                <w:b w:val="0"/>
                <w:sz w:val="28"/>
                <w:szCs w:val="28"/>
              </w:rPr>
              <w:t>1</w:t>
            </w:r>
            <w:r w:rsidR="00EC62D0">
              <w:rPr>
                <w:rStyle w:val="FontStyle30"/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vAlign w:val="center"/>
          </w:tcPr>
          <w:p w:rsidR="00502AEF" w:rsidRPr="00502AEF" w:rsidRDefault="00502AEF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Числа. Арифметические действия. Величины.</w:t>
            </w:r>
          </w:p>
        </w:tc>
        <w:tc>
          <w:tcPr>
            <w:tcW w:w="6487" w:type="dxa"/>
            <w:vAlign w:val="center"/>
          </w:tcPr>
          <w:p w:rsidR="00502AEF" w:rsidRPr="00502AEF" w:rsidRDefault="00502AEF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EF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Сложение и вычитание чисел в пределах 100. Таблица умножения однозначных чисел и соответствующие случаи деления. Числовые головоломки: соединение чисел знаками действия так, чтобы в ответе получилось заданное число, и др.</w:t>
            </w:r>
          </w:p>
        </w:tc>
      </w:tr>
      <w:tr w:rsidR="00502AEF" w:rsidRPr="00502AEF" w:rsidTr="00502AEF">
        <w:tc>
          <w:tcPr>
            <w:tcW w:w="534" w:type="dxa"/>
          </w:tcPr>
          <w:p w:rsidR="00EC62D0" w:rsidRDefault="00EC62D0" w:rsidP="00502AEF">
            <w:pPr>
              <w:pStyle w:val="a4"/>
              <w:jc w:val="center"/>
              <w:rPr>
                <w:rStyle w:val="FontStyle30"/>
                <w:b w:val="0"/>
                <w:sz w:val="28"/>
                <w:szCs w:val="28"/>
              </w:rPr>
            </w:pPr>
          </w:p>
          <w:p w:rsidR="00EC62D0" w:rsidRDefault="00EC62D0" w:rsidP="00502AEF">
            <w:pPr>
              <w:pStyle w:val="a4"/>
              <w:jc w:val="center"/>
              <w:rPr>
                <w:rStyle w:val="FontStyle30"/>
                <w:b w:val="0"/>
                <w:sz w:val="28"/>
                <w:szCs w:val="28"/>
              </w:rPr>
            </w:pPr>
          </w:p>
          <w:p w:rsidR="00502AEF" w:rsidRPr="00EC62D0" w:rsidRDefault="00502AEF" w:rsidP="00EC62D0">
            <w:pPr>
              <w:pStyle w:val="a4"/>
              <w:rPr>
                <w:rStyle w:val="FontStyle30"/>
                <w:b w:val="0"/>
                <w:sz w:val="28"/>
                <w:szCs w:val="28"/>
              </w:rPr>
            </w:pPr>
            <w:r w:rsidRPr="00EC62D0">
              <w:rPr>
                <w:rStyle w:val="FontStyle30"/>
                <w:b w:val="0"/>
                <w:sz w:val="28"/>
                <w:szCs w:val="28"/>
              </w:rPr>
              <w:t>2</w:t>
            </w:r>
            <w:r w:rsidR="00EC62D0">
              <w:rPr>
                <w:rStyle w:val="FontStyle30"/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vAlign w:val="center"/>
          </w:tcPr>
          <w:p w:rsidR="00502AEF" w:rsidRPr="00502AEF" w:rsidRDefault="00502AEF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Мир занимательных задач.</w:t>
            </w:r>
          </w:p>
        </w:tc>
        <w:tc>
          <w:tcPr>
            <w:tcW w:w="6487" w:type="dxa"/>
            <w:vAlign w:val="center"/>
          </w:tcPr>
          <w:p w:rsidR="00502AEF" w:rsidRPr="00502AEF" w:rsidRDefault="00502AEF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EF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502AEF" w:rsidRPr="00502AEF" w:rsidRDefault="00502AEF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E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Старинные задачи.</w:t>
            </w:r>
            <w:r w:rsidRPr="00502AEF">
              <w:rPr>
                <w:rFonts w:ascii="Times New Roman" w:eastAsia="Times New Roman" w:hAnsi="Times New Roman" w:cs="Times New Roman"/>
                <w:sz w:val="28"/>
                <w:szCs w:val="28"/>
              </w:rPr>
              <w:t> Логические задачи. Задачи на переливание. Составление аналогичных задач и заданий. </w:t>
            </w:r>
            <w:r w:rsidRPr="00502AE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Нестандартные задачи</w:t>
            </w:r>
            <w:r w:rsidRPr="00502AE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2AEF" w:rsidRPr="00502AEF" w:rsidTr="00EC62D0">
        <w:trPr>
          <w:trHeight w:val="3570"/>
        </w:trPr>
        <w:tc>
          <w:tcPr>
            <w:tcW w:w="534" w:type="dxa"/>
          </w:tcPr>
          <w:p w:rsidR="00EC62D0" w:rsidRDefault="00EC62D0" w:rsidP="00502AEF">
            <w:pPr>
              <w:pStyle w:val="a4"/>
              <w:jc w:val="center"/>
              <w:rPr>
                <w:rStyle w:val="FontStyle30"/>
                <w:b w:val="0"/>
                <w:sz w:val="28"/>
                <w:szCs w:val="28"/>
              </w:rPr>
            </w:pPr>
          </w:p>
          <w:p w:rsidR="00EC62D0" w:rsidRDefault="00EC62D0" w:rsidP="00502AEF">
            <w:pPr>
              <w:pStyle w:val="a4"/>
              <w:jc w:val="center"/>
              <w:rPr>
                <w:rStyle w:val="FontStyle30"/>
                <w:b w:val="0"/>
                <w:sz w:val="28"/>
                <w:szCs w:val="28"/>
              </w:rPr>
            </w:pPr>
          </w:p>
          <w:p w:rsidR="00EC62D0" w:rsidRDefault="00EC62D0" w:rsidP="00502AEF">
            <w:pPr>
              <w:pStyle w:val="a4"/>
              <w:jc w:val="center"/>
              <w:rPr>
                <w:rStyle w:val="FontStyle30"/>
                <w:b w:val="0"/>
                <w:sz w:val="28"/>
                <w:szCs w:val="28"/>
              </w:rPr>
            </w:pPr>
          </w:p>
          <w:p w:rsidR="00EC62D0" w:rsidRDefault="00EC62D0" w:rsidP="00502AEF">
            <w:pPr>
              <w:pStyle w:val="a4"/>
              <w:jc w:val="center"/>
              <w:rPr>
                <w:rStyle w:val="FontStyle30"/>
                <w:b w:val="0"/>
                <w:sz w:val="28"/>
                <w:szCs w:val="28"/>
              </w:rPr>
            </w:pPr>
          </w:p>
          <w:p w:rsidR="00EC62D0" w:rsidRDefault="00EC62D0" w:rsidP="00502AEF">
            <w:pPr>
              <w:pStyle w:val="a4"/>
              <w:jc w:val="center"/>
              <w:rPr>
                <w:rStyle w:val="FontStyle30"/>
                <w:b w:val="0"/>
                <w:sz w:val="28"/>
                <w:szCs w:val="28"/>
              </w:rPr>
            </w:pPr>
          </w:p>
          <w:p w:rsidR="00502AEF" w:rsidRPr="00EC62D0" w:rsidRDefault="00502AEF" w:rsidP="00EC62D0">
            <w:pPr>
              <w:pStyle w:val="a4"/>
              <w:rPr>
                <w:rStyle w:val="FontStyle30"/>
                <w:b w:val="0"/>
                <w:sz w:val="28"/>
                <w:szCs w:val="28"/>
              </w:rPr>
            </w:pPr>
            <w:r w:rsidRPr="00EC62D0">
              <w:rPr>
                <w:rStyle w:val="FontStyle30"/>
                <w:b w:val="0"/>
                <w:sz w:val="28"/>
                <w:szCs w:val="28"/>
              </w:rPr>
              <w:t>3</w:t>
            </w:r>
            <w:r w:rsidR="00EC62D0">
              <w:rPr>
                <w:rStyle w:val="FontStyle30"/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vAlign w:val="center"/>
          </w:tcPr>
          <w:p w:rsidR="00502AEF" w:rsidRPr="00502AEF" w:rsidRDefault="00502AEF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E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Геометрическая мозаика.</w:t>
            </w:r>
          </w:p>
        </w:tc>
        <w:tc>
          <w:tcPr>
            <w:tcW w:w="6487" w:type="dxa"/>
            <w:vAlign w:val="center"/>
          </w:tcPr>
          <w:p w:rsidR="00502AEF" w:rsidRPr="00502AEF" w:rsidRDefault="00502AEF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EF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Геометрические узоры. Закономерности в узорах. Симметрия. Фигуры, имеющие одну и несколько осей симметрии.</w:t>
            </w:r>
          </w:p>
          <w:p w:rsidR="00502AEF" w:rsidRPr="00502AEF" w:rsidRDefault="00502AEF" w:rsidP="00A250B5">
            <w:pPr>
              <w:spacing w:after="240" w:line="2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AEF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Расположение деталей фигуры в исходной конструкции (треугольники, уголки).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      </w:r>
          </w:p>
        </w:tc>
      </w:tr>
    </w:tbl>
    <w:p w:rsidR="00502AEF" w:rsidRPr="000A6A66" w:rsidRDefault="00502AEF" w:rsidP="00502AE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151515"/>
          <w:sz w:val="20"/>
          <w:szCs w:val="20"/>
        </w:rPr>
      </w:pPr>
    </w:p>
    <w:p w:rsidR="00502AEF" w:rsidRDefault="00502AEF" w:rsidP="004322A6">
      <w:pPr>
        <w:pStyle w:val="Style10"/>
        <w:rPr>
          <w:rStyle w:val="FontStyle26"/>
          <w:b/>
          <w:color w:val="FF0000"/>
          <w:sz w:val="28"/>
          <w:szCs w:val="28"/>
        </w:rPr>
      </w:pPr>
    </w:p>
    <w:p w:rsidR="00C761A6" w:rsidRDefault="00A5438E" w:rsidP="002A4A7C">
      <w:pPr>
        <w:pStyle w:val="a4"/>
        <w:jc w:val="center"/>
        <w:rPr>
          <w:rStyle w:val="FontStyle30"/>
          <w:sz w:val="28"/>
          <w:szCs w:val="28"/>
        </w:rPr>
      </w:pPr>
      <w:r>
        <w:rPr>
          <w:rStyle w:val="FontStyle30"/>
          <w:sz w:val="28"/>
          <w:szCs w:val="28"/>
        </w:rPr>
        <w:t>Планируемые результаты</w:t>
      </w:r>
    </w:p>
    <w:p w:rsidR="00C761A6" w:rsidRDefault="00C761A6" w:rsidP="002A4A7C">
      <w:pPr>
        <w:pStyle w:val="a4"/>
        <w:jc w:val="center"/>
        <w:rPr>
          <w:rStyle w:val="FontStyle30"/>
          <w:sz w:val="28"/>
          <w:szCs w:val="28"/>
        </w:rPr>
      </w:pPr>
    </w:p>
    <w:p w:rsidR="00F827E5" w:rsidRPr="00247E1B" w:rsidRDefault="00F827E5" w:rsidP="00F827E5">
      <w:pPr>
        <w:shd w:val="clear" w:color="auto" w:fill="FFFFFF"/>
        <w:spacing w:after="0" w:line="240" w:lineRule="auto"/>
        <w:ind w:right="-143"/>
        <w:outlineLvl w:val="0"/>
        <w:rPr>
          <w:rFonts w:ascii="Times New Roman" w:hAnsi="Times New Roman" w:cs="Times New Roman"/>
          <w:sz w:val="28"/>
          <w:szCs w:val="28"/>
        </w:rPr>
      </w:pPr>
      <w:r w:rsidRPr="00247E1B">
        <w:rPr>
          <w:rFonts w:ascii="Times New Roman" w:eastAsia="Times New Roman" w:hAnsi="Times New Roman" w:cs="Times New Roman"/>
          <w:b/>
          <w:sz w:val="28"/>
          <w:szCs w:val="28"/>
        </w:rPr>
        <w:t>Личностными результатами</w:t>
      </w:r>
      <w:r w:rsidRPr="00247E1B">
        <w:rPr>
          <w:rFonts w:ascii="Times New Roman" w:hAnsi="Times New Roman" w:cs="Times New Roman"/>
          <w:sz w:val="28"/>
          <w:szCs w:val="28"/>
        </w:rPr>
        <w:t xml:space="preserve"> изучения курса </w:t>
      </w:r>
      <w:r w:rsidRPr="00247E1B">
        <w:rPr>
          <w:rFonts w:ascii="Times New Roman" w:eastAsia="Times New Roman" w:hAnsi="Times New Roman" w:cs="Times New Roman"/>
          <w:sz w:val="28"/>
          <w:szCs w:val="28"/>
        </w:rPr>
        <w:t>является формирование следующих умений:</w:t>
      </w:r>
    </w:p>
    <w:p w:rsidR="00F827E5" w:rsidRPr="00247E1B" w:rsidRDefault="00F827E5" w:rsidP="00F827E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42" w:right="-143" w:hanging="284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</w:t>
      </w:r>
      <w:r w:rsidRPr="00247E1B">
        <w:rPr>
          <w:rFonts w:ascii="Times New Roman" w:eastAsia="Calibri" w:hAnsi="Times New Roman" w:cs="Times New Roman"/>
          <w:sz w:val="28"/>
          <w:szCs w:val="28"/>
        </w:rPr>
        <w:t>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F827E5" w:rsidRPr="00247E1B" w:rsidRDefault="00F827E5" w:rsidP="00F827E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42" w:right="-143" w:hanging="284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247E1B">
        <w:rPr>
          <w:rFonts w:ascii="Times New Roman" w:eastAsia="Calibri" w:hAnsi="Times New Roman" w:cs="Times New Roman"/>
          <w:sz w:val="28"/>
          <w:szCs w:val="28"/>
        </w:rPr>
        <w:t xml:space="preserve"> предложенных педагогом ситуациях общения и сотрудничества, опираясь на общие для всех простые правила поведения,  делать выбор, при поддержке других участников группы и педагога, как поступить.</w:t>
      </w:r>
    </w:p>
    <w:p w:rsidR="00F827E5" w:rsidRDefault="00F827E5" w:rsidP="00F827E5">
      <w:pPr>
        <w:shd w:val="clear" w:color="auto" w:fill="FFFFFF"/>
        <w:spacing w:after="0" w:line="240" w:lineRule="auto"/>
        <w:ind w:right="-143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27E5" w:rsidRPr="002A4A7C" w:rsidRDefault="00F827E5" w:rsidP="00F827E5">
      <w:pPr>
        <w:shd w:val="clear" w:color="auto" w:fill="FFFFFF"/>
        <w:spacing w:after="0" w:line="240" w:lineRule="auto"/>
        <w:ind w:right="-143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47E1B">
        <w:rPr>
          <w:rFonts w:ascii="Times New Roman" w:eastAsia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247E1B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результатами</w:t>
      </w:r>
      <w:r w:rsidRPr="00247E1B">
        <w:rPr>
          <w:rFonts w:ascii="Times New Roman" w:eastAsia="Times New Roman" w:hAnsi="Times New Roman" w:cs="Times New Roman"/>
          <w:sz w:val="28"/>
          <w:szCs w:val="28"/>
        </w:rPr>
        <w:t xml:space="preserve"> изучения курса   являются формирование следующих универсальных учебных действий (УУД). </w:t>
      </w:r>
    </w:p>
    <w:p w:rsidR="00F827E5" w:rsidRPr="00247E1B" w:rsidRDefault="00F827E5" w:rsidP="00F827E5">
      <w:pPr>
        <w:shd w:val="clear" w:color="auto" w:fill="FFFFFF"/>
        <w:spacing w:after="0" w:line="240" w:lineRule="auto"/>
        <w:ind w:left="-142" w:right="-143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247E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Регулятивные УУД:</w:t>
      </w:r>
    </w:p>
    <w:p w:rsidR="00F827E5" w:rsidRPr="00247E1B" w:rsidRDefault="00F827E5" w:rsidP="00F827E5">
      <w:pPr>
        <w:pStyle w:val="3"/>
        <w:numPr>
          <w:ilvl w:val="0"/>
          <w:numId w:val="4"/>
        </w:numPr>
        <w:tabs>
          <w:tab w:val="left" w:pos="0"/>
        </w:tabs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о</w:t>
      </w:r>
      <w:r w:rsidRPr="00247E1B">
        <w:rPr>
          <w:b w:val="0"/>
          <w:szCs w:val="28"/>
        </w:rPr>
        <w:t xml:space="preserve">пределять и формулировать цель деятельности   с помощью учителя. </w:t>
      </w:r>
    </w:p>
    <w:p w:rsidR="00F827E5" w:rsidRPr="00247E1B" w:rsidRDefault="00F827E5" w:rsidP="00F827E5">
      <w:pPr>
        <w:pStyle w:val="3"/>
        <w:numPr>
          <w:ilvl w:val="0"/>
          <w:numId w:val="4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у</w:t>
      </w:r>
      <w:r w:rsidRPr="00247E1B">
        <w:rPr>
          <w:b w:val="0"/>
          <w:szCs w:val="28"/>
        </w:rPr>
        <w:t>читься работать по предложенному учителем плану.</w:t>
      </w:r>
    </w:p>
    <w:p w:rsidR="00F827E5" w:rsidRDefault="00F827E5" w:rsidP="00F827E5">
      <w:pPr>
        <w:pStyle w:val="3"/>
        <w:numPr>
          <w:ilvl w:val="0"/>
          <w:numId w:val="4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у</w:t>
      </w:r>
      <w:r w:rsidRPr="00247E1B">
        <w:rPr>
          <w:b w:val="0"/>
          <w:szCs w:val="28"/>
        </w:rPr>
        <w:t>читься отличать верно выполненное задание от неверного.</w:t>
      </w:r>
    </w:p>
    <w:p w:rsidR="00F827E5" w:rsidRDefault="00F827E5" w:rsidP="00F827E5">
      <w:pPr>
        <w:pStyle w:val="3"/>
        <w:spacing w:before="0"/>
        <w:ind w:right="-143"/>
        <w:jc w:val="left"/>
        <w:textAlignment w:val="auto"/>
        <w:rPr>
          <w:b w:val="0"/>
          <w:szCs w:val="28"/>
        </w:rPr>
      </w:pPr>
    </w:p>
    <w:p w:rsidR="00F827E5" w:rsidRPr="00247E1B" w:rsidRDefault="00F827E5" w:rsidP="00F827E5">
      <w:pPr>
        <w:pStyle w:val="3"/>
        <w:spacing w:before="0"/>
        <w:ind w:right="-143"/>
        <w:jc w:val="left"/>
        <w:textAlignment w:val="auto"/>
        <w:rPr>
          <w:b w:val="0"/>
          <w:szCs w:val="28"/>
        </w:rPr>
      </w:pPr>
      <w:r w:rsidRPr="00247E1B">
        <w:rPr>
          <w:i/>
          <w:szCs w:val="28"/>
          <w:u w:val="single"/>
        </w:rPr>
        <w:t>Познавательные УУД:</w:t>
      </w:r>
    </w:p>
    <w:p w:rsidR="00F827E5" w:rsidRPr="00247E1B" w:rsidRDefault="00F827E5" w:rsidP="00F827E5">
      <w:pPr>
        <w:pStyle w:val="3"/>
        <w:numPr>
          <w:ilvl w:val="0"/>
          <w:numId w:val="5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о</w:t>
      </w:r>
      <w:r w:rsidRPr="00247E1B">
        <w:rPr>
          <w:b w:val="0"/>
          <w:szCs w:val="28"/>
        </w:rPr>
        <w:t xml:space="preserve">риентироваться в своей системе знаний: отличать новое от уже известного с помощью учителя. </w:t>
      </w:r>
    </w:p>
    <w:p w:rsidR="00F827E5" w:rsidRPr="00247E1B" w:rsidRDefault="00F827E5" w:rsidP="00F827E5">
      <w:pPr>
        <w:pStyle w:val="3"/>
        <w:numPr>
          <w:ilvl w:val="0"/>
          <w:numId w:val="5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п</w:t>
      </w:r>
      <w:r w:rsidRPr="00247E1B">
        <w:rPr>
          <w:b w:val="0"/>
          <w:szCs w:val="28"/>
        </w:rPr>
        <w:t>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</w:r>
    </w:p>
    <w:p w:rsidR="00F827E5" w:rsidRPr="00247E1B" w:rsidRDefault="00F827E5" w:rsidP="00F827E5">
      <w:pPr>
        <w:pStyle w:val="3"/>
        <w:numPr>
          <w:ilvl w:val="0"/>
          <w:numId w:val="5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п</w:t>
      </w:r>
      <w:r w:rsidRPr="00247E1B">
        <w:rPr>
          <w:b w:val="0"/>
          <w:szCs w:val="28"/>
        </w:rPr>
        <w:t xml:space="preserve">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</w:t>
      </w:r>
    </w:p>
    <w:p w:rsidR="00F827E5" w:rsidRPr="00247E1B" w:rsidRDefault="00F827E5" w:rsidP="00F827E5">
      <w:pPr>
        <w:pStyle w:val="3"/>
        <w:numPr>
          <w:ilvl w:val="0"/>
          <w:numId w:val="5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н</w:t>
      </w:r>
      <w:r w:rsidRPr="00247E1B">
        <w:rPr>
          <w:b w:val="0"/>
          <w:szCs w:val="28"/>
        </w:rPr>
        <w:t>аходить и формулировать решение задачи с помощью простейших  моделей (предметных, рисунков, схематических рисунков, схем).</w:t>
      </w:r>
    </w:p>
    <w:p w:rsidR="00F827E5" w:rsidRDefault="00F827E5" w:rsidP="00F827E5">
      <w:pPr>
        <w:pStyle w:val="3"/>
        <w:spacing w:before="0"/>
        <w:ind w:left="-142" w:right="-143"/>
        <w:jc w:val="left"/>
        <w:rPr>
          <w:i/>
          <w:szCs w:val="28"/>
          <w:u w:val="single"/>
        </w:rPr>
      </w:pPr>
    </w:p>
    <w:p w:rsidR="00F827E5" w:rsidRPr="00247E1B" w:rsidRDefault="00F827E5" w:rsidP="00F827E5">
      <w:pPr>
        <w:pStyle w:val="3"/>
        <w:spacing w:before="0"/>
        <w:ind w:left="-142" w:right="-143"/>
        <w:jc w:val="left"/>
        <w:rPr>
          <w:i/>
          <w:szCs w:val="28"/>
          <w:u w:val="single"/>
        </w:rPr>
      </w:pPr>
      <w:r w:rsidRPr="00247E1B">
        <w:rPr>
          <w:i/>
          <w:szCs w:val="28"/>
          <w:u w:val="single"/>
        </w:rPr>
        <w:t>Коммуникативные УУД:</w:t>
      </w:r>
    </w:p>
    <w:p w:rsidR="00F827E5" w:rsidRPr="00247E1B" w:rsidRDefault="00F827E5" w:rsidP="00F827E5">
      <w:pPr>
        <w:pStyle w:val="3"/>
        <w:numPr>
          <w:ilvl w:val="0"/>
          <w:numId w:val="5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д</w:t>
      </w:r>
      <w:r w:rsidRPr="00247E1B">
        <w:rPr>
          <w:b w:val="0"/>
          <w:szCs w:val="28"/>
        </w:rPr>
        <w:t>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F827E5" w:rsidRPr="00247E1B" w:rsidRDefault="00F827E5" w:rsidP="00F827E5">
      <w:pPr>
        <w:pStyle w:val="3"/>
        <w:numPr>
          <w:ilvl w:val="0"/>
          <w:numId w:val="5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с</w:t>
      </w:r>
      <w:r w:rsidRPr="00247E1B">
        <w:rPr>
          <w:b w:val="0"/>
          <w:szCs w:val="28"/>
        </w:rPr>
        <w:t>лушать и понимать речь других.</w:t>
      </w:r>
    </w:p>
    <w:p w:rsidR="00F827E5" w:rsidRPr="00247E1B" w:rsidRDefault="00F827E5" w:rsidP="00F827E5">
      <w:pPr>
        <w:pStyle w:val="3"/>
        <w:numPr>
          <w:ilvl w:val="0"/>
          <w:numId w:val="5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ч</w:t>
      </w:r>
      <w:r w:rsidRPr="00247E1B">
        <w:rPr>
          <w:b w:val="0"/>
          <w:szCs w:val="28"/>
        </w:rPr>
        <w:t>итать и пересказывать текст.</w:t>
      </w:r>
    </w:p>
    <w:p w:rsidR="00F827E5" w:rsidRPr="00247E1B" w:rsidRDefault="00F827E5" w:rsidP="00F827E5">
      <w:pPr>
        <w:pStyle w:val="3"/>
        <w:numPr>
          <w:ilvl w:val="0"/>
          <w:numId w:val="5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с</w:t>
      </w:r>
      <w:r w:rsidRPr="00247E1B">
        <w:rPr>
          <w:b w:val="0"/>
          <w:szCs w:val="28"/>
        </w:rPr>
        <w:t>овместно договариваться о правилах общения и поведения в школе и следовать им.</w:t>
      </w:r>
    </w:p>
    <w:p w:rsidR="00F827E5" w:rsidRPr="00247E1B" w:rsidRDefault="00F827E5" w:rsidP="00F827E5">
      <w:pPr>
        <w:pStyle w:val="3"/>
        <w:numPr>
          <w:ilvl w:val="0"/>
          <w:numId w:val="5"/>
        </w:numPr>
        <w:spacing w:before="0"/>
        <w:ind w:left="142" w:right="-143" w:hanging="284"/>
        <w:jc w:val="left"/>
        <w:textAlignment w:val="auto"/>
        <w:rPr>
          <w:b w:val="0"/>
          <w:szCs w:val="28"/>
        </w:rPr>
      </w:pPr>
      <w:r>
        <w:rPr>
          <w:b w:val="0"/>
          <w:szCs w:val="28"/>
        </w:rPr>
        <w:t>у</w:t>
      </w:r>
      <w:r w:rsidRPr="00247E1B">
        <w:rPr>
          <w:b w:val="0"/>
          <w:szCs w:val="28"/>
        </w:rPr>
        <w:t>читься выполнять различные роли в группе (лидера, исполнителя, критика).</w:t>
      </w:r>
    </w:p>
    <w:p w:rsidR="00F827E5" w:rsidRDefault="00F827E5" w:rsidP="00F827E5">
      <w:pPr>
        <w:pStyle w:val="3"/>
        <w:spacing w:before="0"/>
        <w:ind w:right="-143"/>
        <w:jc w:val="left"/>
        <w:rPr>
          <w:szCs w:val="28"/>
        </w:rPr>
      </w:pPr>
    </w:p>
    <w:p w:rsidR="00F827E5" w:rsidRPr="00247E1B" w:rsidRDefault="00F827E5" w:rsidP="00F827E5">
      <w:pPr>
        <w:pStyle w:val="3"/>
        <w:spacing w:before="0"/>
        <w:ind w:right="-143"/>
        <w:jc w:val="left"/>
        <w:rPr>
          <w:szCs w:val="28"/>
        </w:rPr>
      </w:pPr>
      <w:r w:rsidRPr="00247E1B">
        <w:rPr>
          <w:szCs w:val="28"/>
        </w:rPr>
        <w:t>Предметными результатами изучения курса   являются формирование следующих умений.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t>описывать признаки предметов и узнавать предметы по их признакам;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t>выделять существенные признаки предметов;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t>сравнивать между собой предметы, явления;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t>обобщать, делать несложные выводы;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t>классифицировать явления, предметы;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t>определять последовательность событий;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t>судить о противоположных явлениях;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t>давать определения тем или иным понятиям;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lastRenderedPageBreak/>
        <w:t>определять отношения между предметами типа «род» - «вид»;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t>выявлять функциональные отношения между понятиями;</w:t>
      </w:r>
    </w:p>
    <w:p w:rsidR="00F827E5" w:rsidRPr="00247E1B" w:rsidRDefault="00F827E5" w:rsidP="00F827E5">
      <w:pPr>
        <w:pStyle w:val="11"/>
        <w:numPr>
          <w:ilvl w:val="0"/>
          <w:numId w:val="6"/>
        </w:numPr>
        <w:spacing w:after="0" w:line="240" w:lineRule="auto"/>
        <w:ind w:left="142" w:right="-143" w:hanging="284"/>
        <w:rPr>
          <w:rFonts w:ascii="Times New Roman" w:hAnsi="Times New Roman"/>
          <w:sz w:val="28"/>
          <w:szCs w:val="28"/>
        </w:rPr>
      </w:pPr>
      <w:r w:rsidRPr="00247E1B">
        <w:rPr>
          <w:rFonts w:ascii="Times New Roman" w:hAnsi="Times New Roman"/>
          <w:sz w:val="28"/>
          <w:szCs w:val="28"/>
        </w:rPr>
        <w:t xml:space="preserve">выявлять закономерности и проводить аналогии. </w:t>
      </w:r>
    </w:p>
    <w:p w:rsidR="00F827E5" w:rsidRDefault="00F827E5" w:rsidP="00F827E5">
      <w:pPr>
        <w:pStyle w:val="1"/>
        <w:spacing w:before="0"/>
        <w:rPr>
          <w:rFonts w:ascii="Times New Roman" w:hAnsi="Times New Roman" w:cs="Times New Roman"/>
          <w:b/>
          <w:color w:val="auto"/>
          <w:szCs w:val="28"/>
          <w:lang w:eastAsia="ru-RU"/>
        </w:rPr>
      </w:pPr>
    </w:p>
    <w:p w:rsidR="00D34CB4" w:rsidRPr="00DD6B2E" w:rsidRDefault="00D34CB4" w:rsidP="00D34CB4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Организационно – педагогические условия реализации программы</w:t>
      </w:r>
    </w:p>
    <w:p w:rsidR="00D34CB4" w:rsidRPr="00DD6B2E" w:rsidRDefault="00D34CB4" w:rsidP="00D34CB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Структура занятия: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2875"/>
        <w:gridCol w:w="3045"/>
        <w:gridCol w:w="2693"/>
        <w:gridCol w:w="1276"/>
      </w:tblGrid>
      <w:tr w:rsidR="00EC62D0" w:rsidRPr="004322A6" w:rsidTr="007B34BC">
        <w:trPr>
          <w:trHeight w:val="247"/>
        </w:trPr>
        <w:tc>
          <w:tcPr>
            <w:tcW w:w="9889" w:type="dxa"/>
            <w:gridSpan w:val="4"/>
            <w:hideMark/>
          </w:tcPr>
          <w:p w:rsidR="00EC62D0" w:rsidRPr="004322A6" w:rsidRDefault="00EC62D0" w:rsidP="00B534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322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bdr w:val="none" w:sz="0" w:space="0" w:color="auto" w:frame="1"/>
              </w:rPr>
              <w:t>Составные части занятия:</w:t>
            </w:r>
          </w:p>
        </w:tc>
      </w:tr>
      <w:tr w:rsidR="00EC62D0" w:rsidRPr="004322A6" w:rsidTr="007B34BC">
        <w:trPr>
          <w:trHeight w:val="3284"/>
        </w:trPr>
        <w:tc>
          <w:tcPr>
            <w:tcW w:w="2875" w:type="dxa"/>
            <w:hideMark/>
          </w:tcPr>
          <w:p w:rsidR="00EC62D0" w:rsidRPr="00EC62D0" w:rsidRDefault="00EC62D0" w:rsidP="00B534E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62D0">
              <w:rPr>
                <w:rFonts w:ascii="Times New Roman" w:eastAsia="Times New Roman" w:hAnsi="Times New Roman" w:cs="Times New Roman"/>
                <w:bCs/>
                <w:sz w:val="24"/>
                <w:szCs w:val="20"/>
                <w:bdr w:val="none" w:sz="0" w:space="0" w:color="auto" w:frame="1"/>
              </w:rPr>
              <w:t>РАЗМИНКА</w:t>
            </w:r>
          </w:p>
          <w:p w:rsidR="00EC62D0" w:rsidRPr="00EC62D0" w:rsidRDefault="00EC62D0" w:rsidP="00B534E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62D0">
              <w:rPr>
                <w:rFonts w:ascii="Times New Roman" w:eastAsia="Times New Roman" w:hAnsi="Times New Roman" w:cs="Times New Roman"/>
                <w:sz w:val="24"/>
                <w:szCs w:val="20"/>
              </w:rPr>
              <w:t>(3-5 минут)</w:t>
            </w:r>
          </w:p>
        </w:tc>
        <w:tc>
          <w:tcPr>
            <w:tcW w:w="3045" w:type="dxa"/>
            <w:hideMark/>
          </w:tcPr>
          <w:p w:rsidR="00EC62D0" w:rsidRPr="00EC62D0" w:rsidRDefault="00EC62D0" w:rsidP="00B534E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62D0">
              <w:rPr>
                <w:rFonts w:ascii="Times New Roman" w:eastAsia="Times New Roman" w:hAnsi="Times New Roman" w:cs="Times New Roman"/>
                <w:bCs/>
                <w:sz w:val="24"/>
                <w:szCs w:val="20"/>
                <w:bdr w:val="none" w:sz="0" w:space="0" w:color="auto" w:frame="1"/>
              </w:rPr>
              <w:t>Тренировка психических механизмов, лежащих в основе творческих способностей (памяти, воображения, внимания, мышления)</w:t>
            </w:r>
          </w:p>
          <w:p w:rsidR="00EC62D0" w:rsidRPr="00EC62D0" w:rsidRDefault="00EC62D0" w:rsidP="00B534E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62D0">
              <w:rPr>
                <w:rFonts w:ascii="Times New Roman" w:eastAsia="Times New Roman" w:hAnsi="Times New Roman" w:cs="Times New Roman"/>
                <w:sz w:val="24"/>
                <w:szCs w:val="20"/>
              </w:rPr>
              <w:t>(15 минут)</w:t>
            </w:r>
          </w:p>
        </w:tc>
        <w:tc>
          <w:tcPr>
            <w:tcW w:w="2693" w:type="dxa"/>
            <w:hideMark/>
          </w:tcPr>
          <w:p w:rsidR="00EC62D0" w:rsidRPr="00EC62D0" w:rsidRDefault="00EC62D0" w:rsidP="00B534E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62D0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bdr w:val="none" w:sz="0" w:space="0" w:color="auto" w:frame="1"/>
              </w:rPr>
              <w:t>ВЕСЁЛАЯ ПЕРЕМЕНКА</w:t>
            </w:r>
          </w:p>
          <w:p w:rsidR="00EC62D0" w:rsidRPr="00EC62D0" w:rsidRDefault="00EC62D0" w:rsidP="00B534E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62D0">
              <w:rPr>
                <w:rFonts w:ascii="Times New Roman" w:eastAsia="Times New Roman" w:hAnsi="Times New Roman" w:cs="Times New Roman"/>
                <w:sz w:val="24"/>
                <w:szCs w:val="20"/>
              </w:rPr>
              <w:t>(3-5 минут)</w:t>
            </w:r>
          </w:p>
        </w:tc>
        <w:tc>
          <w:tcPr>
            <w:tcW w:w="1276" w:type="dxa"/>
            <w:hideMark/>
          </w:tcPr>
          <w:p w:rsidR="00EC62D0" w:rsidRDefault="00EC62D0" w:rsidP="00B534E0">
            <w:pPr>
              <w:spacing w:after="240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bdr w:val="none" w:sz="0" w:space="0" w:color="auto" w:frame="1"/>
              </w:rPr>
            </w:pPr>
            <w:r w:rsidRPr="00EC62D0"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bdr w:val="none" w:sz="0" w:space="0" w:color="auto" w:frame="1"/>
              </w:rPr>
              <w:t>Самостоятельная практическая работа учащихся</w:t>
            </w:r>
          </w:p>
          <w:p w:rsidR="00EC62D0" w:rsidRPr="00EC62D0" w:rsidRDefault="00EC62D0" w:rsidP="00B534E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bdr w:val="none" w:sz="0" w:space="0" w:color="auto" w:frame="1"/>
              </w:rPr>
              <w:t>(20минут)</w:t>
            </w:r>
          </w:p>
        </w:tc>
      </w:tr>
      <w:tr w:rsidR="00EC62D0" w:rsidRPr="004322A6" w:rsidTr="007B34BC">
        <w:trPr>
          <w:trHeight w:val="4493"/>
        </w:trPr>
        <w:tc>
          <w:tcPr>
            <w:tcW w:w="2875" w:type="dxa"/>
            <w:hideMark/>
          </w:tcPr>
          <w:p w:rsidR="00EC62D0" w:rsidRPr="004322A6" w:rsidRDefault="00EC62D0" w:rsidP="00B534E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322A6">
              <w:rPr>
                <w:rFonts w:ascii="Times New Roman" w:eastAsia="Times New Roman" w:hAnsi="Times New Roman" w:cs="Times New Roman"/>
                <w:sz w:val="24"/>
                <w:szCs w:val="20"/>
              </w:rPr>
              <w:t>Основной задачей данного этапа является создание у учащихся определенного положительного эмоционального фона, без которого эффективное усвоение знаний невозможно. Поэтому вопросы, включенные в разминку достаточно легкие, способны вызвать интерес и рассчитаны на сообразительность и быстроту реакции.</w:t>
            </w:r>
          </w:p>
        </w:tc>
        <w:tc>
          <w:tcPr>
            <w:tcW w:w="3045" w:type="dxa"/>
            <w:hideMark/>
          </w:tcPr>
          <w:p w:rsidR="00EC62D0" w:rsidRPr="004322A6" w:rsidRDefault="00EC62D0" w:rsidP="00B534E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322A6">
              <w:rPr>
                <w:rFonts w:ascii="Times New Roman" w:eastAsia="Times New Roman" w:hAnsi="Times New Roman" w:cs="Times New Roman"/>
                <w:sz w:val="24"/>
                <w:szCs w:val="20"/>
              </w:rPr>
              <w:t>Задания несут соответствующую дидактическую нагрузку, позволяющую углублять знания ребят, разнообразить методы и приемы познавательной деятельности, выполнять логически-поисковые и творческие задания.</w:t>
            </w:r>
          </w:p>
        </w:tc>
        <w:tc>
          <w:tcPr>
            <w:tcW w:w="2693" w:type="dxa"/>
            <w:hideMark/>
          </w:tcPr>
          <w:p w:rsidR="00EC62D0" w:rsidRPr="004322A6" w:rsidRDefault="00EC62D0" w:rsidP="00B534E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322A6">
              <w:rPr>
                <w:rFonts w:ascii="Times New Roman" w:eastAsia="Times New Roman" w:hAnsi="Times New Roman" w:cs="Times New Roman"/>
                <w:sz w:val="24"/>
                <w:szCs w:val="20"/>
              </w:rPr>
              <w:t>Динамическая пауза развивает двигательную сферу учащихся, развивает умение выполнять несколько заданий одновременно.</w:t>
            </w:r>
          </w:p>
        </w:tc>
        <w:tc>
          <w:tcPr>
            <w:tcW w:w="1276" w:type="dxa"/>
            <w:hideMark/>
          </w:tcPr>
          <w:p w:rsidR="00EC62D0" w:rsidRPr="004322A6" w:rsidRDefault="00EC62D0" w:rsidP="00B534E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Решение задач, исследовательская работа</w:t>
            </w:r>
          </w:p>
        </w:tc>
      </w:tr>
    </w:tbl>
    <w:p w:rsidR="00BC1835" w:rsidRDefault="00BC1835" w:rsidP="00BC183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34CB4" w:rsidRPr="00DD6B2E" w:rsidRDefault="00D34CB4" w:rsidP="00BC18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организации занятий:</w:t>
      </w:r>
    </w:p>
    <w:p w:rsidR="00BC1835" w:rsidRPr="00BC1835" w:rsidRDefault="00BC1835" w:rsidP="00BC183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="00D34CB4"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рупповая;</w:t>
      </w:r>
    </w:p>
    <w:p w:rsidR="00B648C9" w:rsidRPr="00B648C9" w:rsidRDefault="00BC1835" w:rsidP="00B648C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</w:t>
      </w:r>
      <w:r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ронтальна</w:t>
      </w:r>
      <w:r w:rsidR="00B648C9">
        <w:rPr>
          <w:rFonts w:ascii="Times New Roman" w:eastAsia="Calibri" w:hAnsi="Times New Roman" w:cs="Times New Roman"/>
          <w:color w:val="000000"/>
          <w:sz w:val="28"/>
          <w:szCs w:val="28"/>
        </w:rPr>
        <w:t>я;</w:t>
      </w:r>
    </w:p>
    <w:p w:rsidR="002A4A7C" w:rsidRPr="00EC62D0" w:rsidRDefault="00BC1835" w:rsidP="00EC62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2A4A7C"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ндивидуальная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C62D0" w:rsidRPr="00EC62D0" w:rsidRDefault="00EC62D0" w:rsidP="00EC62D0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4CB4" w:rsidRPr="00DD6B2E" w:rsidRDefault="00D34CB4" w:rsidP="00BC18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проведения занятий:</w:t>
      </w:r>
    </w:p>
    <w:p w:rsidR="00D34CB4" w:rsidRPr="00BC1835" w:rsidRDefault="00BC1835" w:rsidP="00BC1835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D34CB4"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омбинированное занятие;</w:t>
      </w:r>
    </w:p>
    <w:p w:rsidR="00D34CB4" w:rsidRPr="00BC1835" w:rsidRDefault="00BC1835" w:rsidP="00BC1835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="00D34CB4"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аглядно-демонстрационное занятие;</w:t>
      </w:r>
    </w:p>
    <w:p w:rsidR="00BC1835" w:rsidRPr="00BC1835" w:rsidRDefault="00BC1835" w:rsidP="00BC1835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рактическая работа;</w:t>
      </w:r>
    </w:p>
    <w:p w:rsidR="00BC1835" w:rsidRPr="00BC1835" w:rsidRDefault="00BC1835" w:rsidP="00BC1835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сследовательская работа;</w:t>
      </w:r>
    </w:p>
    <w:p w:rsidR="00D34CB4" w:rsidRPr="00BC1835" w:rsidRDefault="00BC1835" w:rsidP="00BC1835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К</w:t>
      </w:r>
      <w:r w:rsidR="00D34CB4"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онкурс;</w:t>
      </w:r>
    </w:p>
    <w:p w:rsidR="00D34CB4" w:rsidRPr="00BC1835" w:rsidRDefault="00BC1835" w:rsidP="00BC1835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D34CB4"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оревнование;</w:t>
      </w:r>
    </w:p>
    <w:p w:rsidR="00BC1835" w:rsidRPr="00BC1835" w:rsidRDefault="00BC1835" w:rsidP="00BC1835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BC1835" w:rsidRDefault="00BC1835" w:rsidP="006878EC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1835">
        <w:rPr>
          <w:rFonts w:ascii="Times New Roman" w:eastAsia="Calibri" w:hAnsi="Times New Roman" w:cs="Times New Roman"/>
          <w:color w:val="000000"/>
          <w:sz w:val="28"/>
          <w:szCs w:val="28"/>
        </w:rPr>
        <w:t>КВН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6878EC" w:rsidRPr="006878EC" w:rsidRDefault="006878EC" w:rsidP="006878EC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Олимпиадное задание.</w:t>
      </w:r>
    </w:p>
    <w:p w:rsidR="00BC1835" w:rsidRPr="00DD6B2E" w:rsidRDefault="00BC1835" w:rsidP="00D34CB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34CB4" w:rsidRPr="00DD6B2E" w:rsidRDefault="00D34CB4" w:rsidP="00D34CB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Методы</w:t>
      </w:r>
      <w:r w:rsidRPr="00DD6B2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34CB4" w:rsidRPr="00BC1835" w:rsidRDefault="00BC1835" w:rsidP="00BC1835">
      <w:pPr>
        <w:pStyle w:val="a3"/>
        <w:numPr>
          <w:ilvl w:val="0"/>
          <w:numId w:val="29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1835">
        <w:rPr>
          <w:rFonts w:ascii="Times New Roman" w:eastAsia="Calibri" w:hAnsi="Times New Roman" w:cs="Times New Roman"/>
          <w:sz w:val="28"/>
          <w:szCs w:val="28"/>
        </w:rPr>
        <w:t>С</w:t>
      </w:r>
      <w:r w:rsidR="00D34CB4" w:rsidRPr="00BC1835">
        <w:rPr>
          <w:rFonts w:ascii="Times New Roman" w:eastAsia="Calibri" w:hAnsi="Times New Roman" w:cs="Times New Roman"/>
          <w:sz w:val="28"/>
          <w:szCs w:val="28"/>
        </w:rPr>
        <w:t>ловесный (устное изложение, беседа, рассказ.)</w:t>
      </w:r>
    </w:p>
    <w:p w:rsidR="00D34CB4" w:rsidRPr="00BC1835" w:rsidRDefault="00BC1835" w:rsidP="00BC1835">
      <w:pPr>
        <w:pStyle w:val="a3"/>
        <w:numPr>
          <w:ilvl w:val="0"/>
          <w:numId w:val="29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1835">
        <w:rPr>
          <w:rFonts w:ascii="Times New Roman" w:eastAsia="Calibri" w:hAnsi="Times New Roman" w:cs="Times New Roman"/>
          <w:sz w:val="28"/>
          <w:szCs w:val="28"/>
        </w:rPr>
        <w:t>Н</w:t>
      </w:r>
      <w:r w:rsidR="00D34CB4" w:rsidRPr="00BC1835">
        <w:rPr>
          <w:rFonts w:ascii="Times New Roman" w:eastAsia="Calibri" w:hAnsi="Times New Roman" w:cs="Times New Roman"/>
          <w:sz w:val="28"/>
          <w:szCs w:val="28"/>
        </w:rPr>
        <w:t>аглядный (иллюстрации, наблюдение, показ (выполнение) руководителем, работа по образцу и др.)</w:t>
      </w:r>
    </w:p>
    <w:p w:rsidR="00D34CB4" w:rsidRPr="00BC1835" w:rsidRDefault="00BC1835" w:rsidP="00BC1835">
      <w:pPr>
        <w:pStyle w:val="a3"/>
        <w:numPr>
          <w:ilvl w:val="0"/>
          <w:numId w:val="29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1835">
        <w:rPr>
          <w:rFonts w:ascii="Times New Roman" w:eastAsia="Calibri" w:hAnsi="Times New Roman" w:cs="Times New Roman"/>
          <w:sz w:val="28"/>
          <w:szCs w:val="28"/>
        </w:rPr>
        <w:t>П</w:t>
      </w:r>
      <w:r w:rsidR="00D34CB4" w:rsidRPr="00BC1835">
        <w:rPr>
          <w:rFonts w:ascii="Times New Roman" w:eastAsia="Calibri" w:hAnsi="Times New Roman" w:cs="Times New Roman"/>
          <w:sz w:val="28"/>
          <w:szCs w:val="28"/>
        </w:rPr>
        <w:t>рактический (выполнени</w:t>
      </w:r>
      <w:r w:rsidRPr="00BC1835">
        <w:rPr>
          <w:rFonts w:ascii="Times New Roman" w:eastAsia="Calibri" w:hAnsi="Times New Roman" w:cs="Times New Roman"/>
          <w:sz w:val="28"/>
          <w:szCs w:val="28"/>
        </w:rPr>
        <w:t>е работ по чертежам</w:t>
      </w:r>
      <w:r w:rsidR="00D34CB4" w:rsidRPr="00BC1835">
        <w:rPr>
          <w:rFonts w:ascii="Times New Roman" w:eastAsia="Calibri" w:hAnsi="Times New Roman" w:cs="Times New Roman"/>
          <w:sz w:val="28"/>
          <w:szCs w:val="28"/>
        </w:rPr>
        <w:t>, схемам и др.</w:t>
      </w:r>
      <w:r w:rsidRPr="00BC1835">
        <w:rPr>
          <w:rFonts w:ascii="Times New Roman" w:eastAsia="Calibri" w:hAnsi="Times New Roman" w:cs="Times New Roman"/>
          <w:sz w:val="28"/>
          <w:szCs w:val="28"/>
        </w:rPr>
        <w:t>, тренировочные упражнения, выполнение олимпиадных занятий</w:t>
      </w:r>
      <w:r w:rsidR="00D34CB4" w:rsidRPr="00BC183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4322A6" w:rsidRDefault="00BC1835" w:rsidP="006878EC">
      <w:pPr>
        <w:pStyle w:val="a3"/>
        <w:numPr>
          <w:ilvl w:val="0"/>
          <w:numId w:val="29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C1835">
        <w:rPr>
          <w:rFonts w:ascii="Times New Roman" w:eastAsia="Calibri" w:hAnsi="Times New Roman" w:cs="Times New Roman"/>
          <w:sz w:val="28"/>
          <w:szCs w:val="28"/>
        </w:rPr>
        <w:t>Частично-поисковый</w:t>
      </w:r>
      <w:r w:rsidR="002650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878EC" w:rsidRPr="006878EC" w:rsidRDefault="006878EC" w:rsidP="00EC62D0">
      <w:pPr>
        <w:pStyle w:val="a3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65080" w:rsidRPr="004322A6" w:rsidRDefault="00265080" w:rsidP="007241AA">
      <w:pPr>
        <w:spacing w:after="0" w:line="240" w:lineRule="auto"/>
        <w:ind w:left="36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A6">
        <w:rPr>
          <w:rFonts w:ascii="Times New Roman" w:hAnsi="Times New Roman" w:cs="Times New Roman"/>
          <w:b/>
          <w:sz w:val="28"/>
          <w:szCs w:val="28"/>
        </w:rPr>
        <w:t>Формы аттестации/контроля, оценочные материалы:</w:t>
      </w:r>
    </w:p>
    <w:p w:rsidR="009658FE" w:rsidRPr="007241AA" w:rsidRDefault="009658FE" w:rsidP="00724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1AA">
        <w:rPr>
          <w:rFonts w:ascii="Times New Roman" w:hAnsi="Times New Roman" w:cs="Times New Roman"/>
          <w:sz w:val="28"/>
          <w:szCs w:val="28"/>
        </w:rPr>
        <w:t>Аттестация обучающихся проводится 2 раза в год.</w:t>
      </w:r>
    </w:p>
    <w:p w:rsidR="007241AA" w:rsidRPr="007241AA" w:rsidRDefault="009658FE" w:rsidP="007241A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1AA">
        <w:rPr>
          <w:rFonts w:ascii="Times New Roman" w:hAnsi="Times New Roman" w:cs="Times New Roman"/>
          <w:sz w:val="28"/>
          <w:szCs w:val="28"/>
        </w:rPr>
        <w:t>Промежуточная в декабре</w:t>
      </w:r>
      <w:r w:rsidR="005B6D32">
        <w:rPr>
          <w:rFonts w:ascii="Times New Roman" w:hAnsi="Times New Roman" w:cs="Times New Roman"/>
          <w:sz w:val="28"/>
          <w:szCs w:val="28"/>
        </w:rPr>
        <w:t xml:space="preserve"> (ф</w:t>
      </w:r>
      <w:r w:rsidR="007241AA">
        <w:rPr>
          <w:rFonts w:ascii="Times New Roman" w:hAnsi="Times New Roman" w:cs="Times New Roman"/>
          <w:sz w:val="28"/>
          <w:szCs w:val="28"/>
        </w:rPr>
        <w:t xml:space="preserve">орма </w:t>
      </w:r>
      <w:r w:rsidR="007241AA" w:rsidRPr="007241AA">
        <w:rPr>
          <w:rFonts w:ascii="Times New Roman" w:hAnsi="Times New Roman" w:cs="Times New Roman"/>
          <w:sz w:val="28"/>
          <w:szCs w:val="28"/>
        </w:rPr>
        <w:t>-</w:t>
      </w:r>
      <w:r w:rsidR="007241AA">
        <w:rPr>
          <w:rFonts w:ascii="Times New Roman" w:hAnsi="Times New Roman" w:cs="Times New Roman"/>
          <w:sz w:val="28"/>
          <w:szCs w:val="28"/>
        </w:rPr>
        <w:t xml:space="preserve">  </w:t>
      </w:r>
      <w:r w:rsidR="007241AA" w:rsidRPr="007241AA">
        <w:rPr>
          <w:rFonts w:ascii="Times New Roman" w:hAnsi="Times New Roman" w:cs="Times New Roman"/>
          <w:sz w:val="28"/>
          <w:szCs w:val="28"/>
        </w:rPr>
        <w:t>олимпиадное задание)</w:t>
      </w:r>
    </w:p>
    <w:p w:rsidR="009658FE" w:rsidRPr="007241AA" w:rsidRDefault="007241AA" w:rsidP="007241AA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1AA">
        <w:rPr>
          <w:rFonts w:ascii="Times New Roman" w:hAnsi="Times New Roman" w:cs="Times New Roman"/>
          <w:sz w:val="28"/>
          <w:szCs w:val="28"/>
        </w:rPr>
        <w:t>И</w:t>
      </w:r>
      <w:r w:rsidR="009658FE" w:rsidRPr="007241AA">
        <w:rPr>
          <w:rFonts w:ascii="Times New Roman" w:hAnsi="Times New Roman" w:cs="Times New Roman"/>
          <w:sz w:val="28"/>
          <w:szCs w:val="28"/>
        </w:rPr>
        <w:t>тоговая в мае</w:t>
      </w:r>
      <w:r w:rsidRPr="007241AA">
        <w:rPr>
          <w:rFonts w:ascii="Times New Roman" w:hAnsi="Times New Roman" w:cs="Times New Roman"/>
          <w:sz w:val="28"/>
          <w:szCs w:val="28"/>
        </w:rPr>
        <w:t xml:space="preserve"> (форма - олимпиадное задание)</w:t>
      </w:r>
    </w:p>
    <w:p w:rsidR="00265080" w:rsidRPr="00265080" w:rsidRDefault="00265080" w:rsidP="00265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080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B534E0">
        <w:rPr>
          <w:rFonts w:ascii="Times New Roman" w:hAnsi="Times New Roman" w:cs="Times New Roman"/>
          <w:b/>
          <w:sz w:val="28"/>
          <w:szCs w:val="28"/>
        </w:rPr>
        <w:t xml:space="preserve">текущего </w:t>
      </w:r>
      <w:r w:rsidRPr="00265080">
        <w:rPr>
          <w:rFonts w:ascii="Times New Roman" w:hAnsi="Times New Roman" w:cs="Times New Roman"/>
          <w:b/>
          <w:sz w:val="28"/>
          <w:szCs w:val="28"/>
        </w:rPr>
        <w:t>контроля:</w:t>
      </w:r>
    </w:p>
    <w:p w:rsidR="00F42F0B" w:rsidRPr="007241AA" w:rsidRDefault="00265080" w:rsidP="00724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080">
        <w:rPr>
          <w:rFonts w:ascii="Times New Roman" w:hAnsi="Times New Roman" w:cs="Times New Roman"/>
          <w:sz w:val="28"/>
          <w:szCs w:val="28"/>
        </w:rPr>
        <w:t>Игры, конкурсы, викторины, беседа,  наблюдение, опрос, собеседование, презентация проектов, тесты</w:t>
      </w:r>
    </w:p>
    <w:p w:rsidR="006878EC" w:rsidRPr="006878EC" w:rsidRDefault="006878EC" w:rsidP="006878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0"/>
        <w:gridCol w:w="9271"/>
      </w:tblGrid>
      <w:tr w:rsidR="004322A6" w:rsidRPr="000A6A66" w:rsidTr="004322A6">
        <w:tc>
          <w:tcPr>
            <w:tcW w:w="0" w:type="auto"/>
            <w:gridSpan w:val="2"/>
            <w:hideMark/>
          </w:tcPr>
          <w:p w:rsidR="004322A6" w:rsidRPr="004322A6" w:rsidRDefault="004322A6" w:rsidP="004322A6">
            <w:pPr>
              <w:pStyle w:val="a3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Список литературы</w:t>
            </w:r>
            <w:r w:rsidRPr="004322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 (книгопечатная продукция)</w:t>
            </w:r>
          </w:p>
        </w:tc>
      </w:tr>
      <w:tr w:rsidR="004322A6" w:rsidRPr="000A6A66" w:rsidTr="004322A6">
        <w:tc>
          <w:tcPr>
            <w:tcW w:w="451" w:type="dxa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4" w:type="dxa"/>
            <w:hideMark/>
          </w:tcPr>
          <w:p w:rsidR="004322A6" w:rsidRDefault="00EC62D0" w:rsidP="00A519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322A6"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51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 w:rsidR="00A51951">
              <w:rPr>
                <w:rFonts w:ascii="Times New Roman" w:eastAsia="Times New Roman" w:hAnsi="Times New Roman" w:cs="Times New Roman"/>
                <w:sz w:val="28"/>
                <w:szCs w:val="28"/>
              </w:rPr>
              <w:t>Вайсбурд</w:t>
            </w:r>
            <w:proofErr w:type="spellEnd"/>
            <w:r w:rsidR="00A51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Развиваем логическое </w:t>
            </w:r>
            <w:proofErr w:type="spellStart"/>
            <w:proofErr w:type="gramStart"/>
            <w:r w:rsidR="00A51951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мышление.Эксмо</w:t>
            </w:r>
            <w:proofErr w:type="spellEnd"/>
            <w:r w:rsidR="00A51951">
              <w:rPr>
                <w:rFonts w:ascii="Times New Roman" w:eastAsia="Times New Roman" w:hAnsi="Times New Roman" w:cs="Times New Roman"/>
                <w:sz w:val="28"/>
                <w:szCs w:val="28"/>
              </w:rPr>
              <w:t>.:</w:t>
            </w:r>
            <w:proofErr w:type="gramEnd"/>
            <w:r w:rsidR="00A51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Москва.2017г.</w:t>
            </w:r>
          </w:p>
          <w:p w:rsidR="00EC62D0" w:rsidRDefault="00EC62D0" w:rsidP="00A5195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2.Е.А. Чаус Олимпиадные задания.Учитель.Волгоград.2007.</w:t>
            </w:r>
          </w:p>
          <w:p w:rsidR="00EC62D0" w:rsidRDefault="00EC62D0" w:rsidP="00EC62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Н.Б. Истомина. З.Б. Редько.  Тетрадь по математике. Ассоциация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век. Смоленск.2012.</w:t>
            </w:r>
          </w:p>
          <w:p w:rsidR="00EC62D0" w:rsidRPr="00EC62D0" w:rsidRDefault="00EC62D0" w:rsidP="00EC62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Н.Б. Истомина Учимся решать задачи. Ассоциация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век. Смоленск.2021.</w:t>
            </w:r>
          </w:p>
        </w:tc>
      </w:tr>
      <w:tr w:rsidR="004322A6" w:rsidRPr="000A6A66" w:rsidTr="004322A6">
        <w:tc>
          <w:tcPr>
            <w:tcW w:w="0" w:type="auto"/>
            <w:gridSpan w:val="2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2. Печатные пособия</w:t>
            </w:r>
          </w:p>
        </w:tc>
      </w:tr>
      <w:tr w:rsidR="004322A6" w:rsidRPr="000A6A66" w:rsidTr="004322A6">
        <w:tc>
          <w:tcPr>
            <w:tcW w:w="0" w:type="auto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Демонстрационные таблицы по </w:t>
            </w:r>
            <w:proofErr w:type="spellStart"/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темам.Таблицы</w:t>
            </w:r>
            <w:proofErr w:type="spellEnd"/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начальной школы.</w:t>
            </w:r>
          </w:p>
        </w:tc>
      </w:tr>
      <w:tr w:rsidR="004322A6" w:rsidRPr="000A6A66" w:rsidTr="00B648C9">
        <w:tc>
          <w:tcPr>
            <w:tcW w:w="0" w:type="auto"/>
            <w:gridSpan w:val="2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Игры и другие пособия</w:t>
            </w:r>
          </w:p>
        </w:tc>
      </w:tr>
      <w:tr w:rsidR="004322A6" w:rsidRPr="000A6A66" w:rsidTr="004322A6">
        <w:tc>
          <w:tcPr>
            <w:tcW w:w="0" w:type="auto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1. Кубики (игральные) с точками или цифрами.</w:t>
            </w:r>
          </w:p>
          <w:p w:rsidR="004322A6" w:rsidRPr="001378C2" w:rsidRDefault="004322A6" w:rsidP="004322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2. Комплекты карточек с числами:</w:t>
            </w:r>
          </w:p>
          <w:p w:rsidR="004322A6" w:rsidRPr="001378C2" w:rsidRDefault="004322A6" w:rsidP="004322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1) 0, 1, 2, 3, 4, … , 9 (10);</w:t>
            </w:r>
          </w:p>
          <w:p w:rsidR="004322A6" w:rsidRPr="001378C2" w:rsidRDefault="004322A6" w:rsidP="004322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2) 10, 20, 30, 40, … , 90;</w:t>
            </w:r>
          </w:p>
          <w:p w:rsidR="004322A6" w:rsidRPr="001378C2" w:rsidRDefault="004322A6" w:rsidP="004322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3. «Математический веер» с цифрами и знаками.</w:t>
            </w:r>
          </w:p>
          <w:p w:rsidR="004322A6" w:rsidRPr="001378C2" w:rsidRDefault="004322A6" w:rsidP="004322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4. Игра «Русское лото» (числа от 1 до 100).</w:t>
            </w:r>
          </w:p>
          <w:p w:rsidR="004322A6" w:rsidRPr="001378C2" w:rsidRDefault="004322A6" w:rsidP="004322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Игра «Математическое домино» </w:t>
            </w:r>
          </w:p>
          <w:p w:rsidR="004322A6" w:rsidRPr="001378C2" w:rsidRDefault="004322A6" w:rsidP="004322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. Часовой циферблат с подвижными стрелками.</w:t>
            </w:r>
          </w:p>
          <w:p w:rsidR="004322A6" w:rsidRPr="001378C2" w:rsidRDefault="004322A6" w:rsidP="004322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. Набор «Геометрические тела».</w:t>
            </w:r>
          </w:p>
          <w:p w:rsidR="004322A6" w:rsidRPr="001378C2" w:rsidRDefault="004322A6" w:rsidP="004322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. Математические настольные игры: математические пирамиды</w:t>
            </w:r>
          </w:p>
          <w:p w:rsidR="004322A6" w:rsidRPr="001378C2" w:rsidRDefault="004322A6" w:rsidP="004322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 Палитра — основа с цветными фишками и комплект заданий к палитре по темам «Сл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ожение и вычитание до 10; до 20.</w:t>
            </w:r>
          </w:p>
        </w:tc>
      </w:tr>
      <w:tr w:rsidR="004322A6" w:rsidRPr="000A6A66" w:rsidTr="004322A6">
        <w:tc>
          <w:tcPr>
            <w:tcW w:w="0" w:type="auto"/>
            <w:gridSpan w:val="2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4. Технические средства обучения</w:t>
            </w:r>
          </w:p>
        </w:tc>
      </w:tr>
      <w:tr w:rsidR="004322A6" w:rsidRPr="000A6A66" w:rsidTr="002C0911">
        <w:trPr>
          <w:trHeight w:val="538"/>
        </w:trPr>
        <w:tc>
          <w:tcPr>
            <w:tcW w:w="0" w:type="auto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ПК</w:t>
            </w:r>
          </w:p>
          <w:p w:rsidR="004322A6" w:rsidRPr="001378C2" w:rsidRDefault="004322A6" w:rsidP="002C09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</w:tr>
      <w:tr w:rsidR="004322A6" w:rsidRPr="000A6A66" w:rsidTr="004322A6">
        <w:tc>
          <w:tcPr>
            <w:tcW w:w="0" w:type="auto"/>
            <w:vMerge w:val="restart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Интернет-ресурсы</w:t>
            </w:r>
          </w:p>
        </w:tc>
      </w:tr>
      <w:tr w:rsidR="004322A6" w:rsidRPr="000A6A66" w:rsidTr="004322A6">
        <w:tc>
          <w:tcPr>
            <w:tcW w:w="0" w:type="auto"/>
            <w:vMerge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1. </w:t>
            </w:r>
            <w:r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http://www.vneuroka.ru/mathematics.php</w:t>
            </w: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— образовательные проекты портала «Вне урока»: Математика. Математический мир.</w:t>
            </w:r>
          </w:p>
          <w:p w:rsidR="004322A6" w:rsidRPr="001378C2" w:rsidRDefault="004322A6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http://konkurs-kenguru.ru </w:t>
            </w:r>
            <w:r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— российская страница международного математического конкурса «Кенгуру».</w:t>
            </w:r>
          </w:p>
          <w:p w:rsidR="004322A6" w:rsidRPr="001378C2" w:rsidRDefault="00EC62D0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322A6"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322A6"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http://www.develop-kinder.com </w:t>
            </w:r>
            <w:r w:rsidR="004322A6"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— «Сократ» — развивающие игры и конкурсы.</w:t>
            </w:r>
          </w:p>
          <w:p w:rsidR="004322A6" w:rsidRPr="001378C2" w:rsidRDefault="00EC62D0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322A6"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322A6"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http://puzzle-ru.blogspot.com </w:t>
            </w:r>
            <w:r w:rsidR="004322A6"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— головоломки, загадки, задачи и задачки, фокусы, ребусы.</w:t>
            </w:r>
          </w:p>
          <w:p w:rsidR="004322A6" w:rsidRPr="001378C2" w:rsidRDefault="00EC62D0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22A6"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.http://uchitel.edu54.ru/</w:t>
            </w:r>
            <w:proofErr w:type="spellStart"/>
            <w:r w:rsidR="004322A6"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node</w:t>
            </w:r>
            <w:proofErr w:type="spellEnd"/>
            <w:r w:rsidR="004322A6"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/16047?page=1</w:t>
            </w:r>
            <w:r w:rsidR="004322A6"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 – игры, презентации в начальной школе.</w:t>
            </w:r>
          </w:p>
          <w:p w:rsidR="004322A6" w:rsidRPr="001378C2" w:rsidRDefault="00EC62D0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4322A6"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322A6"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http://ru.wikipedia.org/w/index. -</w:t>
            </w:r>
            <w:r w:rsidR="004322A6"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 энциклопедия</w:t>
            </w:r>
          </w:p>
          <w:p w:rsidR="004322A6" w:rsidRPr="001378C2" w:rsidRDefault="00EC62D0" w:rsidP="00B648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4322A6" w:rsidRPr="001378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.http://school-collection.edu.ru/catalog/pupil/?subject=25</w:t>
            </w:r>
            <w:r w:rsidR="004322A6" w:rsidRPr="001378C2">
              <w:rPr>
                <w:rFonts w:ascii="Times New Roman" w:eastAsia="Times New Roman" w:hAnsi="Times New Roman" w:cs="Times New Roman"/>
                <w:sz w:val="28"/>
                <w:szCs w:val="28"/>
              </w:rPr>
              <w:t> – единая коллекция цифровых образовательных ресурсов</w:t>
            </w:r>
          </w:p>
        </w:tc>
      </w:tr>
    </w:tbl>
    <w:p w:rsidR="007B34BC" w:rsidRDefault="007B34BC" w:rsidP="00F42F0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2F0B" w:rsidRDefault="00F42F0B" w:rsidP="00F42F0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5080" w:rsidRPr="00265080" w:rsidRDefault="00265080" w:rsidP="0026508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65080">
        <w:rPr>
          <w:rFonts w:ascii="Times New Roman" w:eastAsia="Calibri" w:hAnsi="Times New Roman" w:cs="Times New Roman"/>
          <w:b/>
          <w:sz w:val="28"/>
          <w:szCs w:val="28"/>
        </w:rPr>
        <w:t>ПРИЛОЖЕНИЕ</w:t>
      </w:r>
    </w:p>
    <w:p w:rsidR="00726E94" w:rsidRPr="003D25F9" w:rsidRDefault="00726E94" w:rsidP="00726E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5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Календарный учебный график дополнительной общеобразовательной</w:t>
      </w:r>
      <w:r w:rsidRPr="003D25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br/>
        <w:t xml:space="preserve">общеразвивающей программы на </w:t>
      </w: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Pr="003D25F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26E94" w:rsidRPr="007171E9" w:rsidRDefault="00726E94" w:rsidP="00726E9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0E86">
        <w:rPr>
          <w:rFonts w:ascii="Times New Roman" w:hAnsi="Times New Roman" w:cs="Times New Roman"/>
          <w:sz w:val="28"/>
          <w:szCs w:val="24"/>
        </w:rPr>
        <w:t xml:space="preserve">Объединение  </w:t>
      </w:r>
      <w:r w:rsidRPr="007171E9">
        <w:rPr>
          <w:rFonts w:ascii="Times New Roman" w:hAnsi="Times New Roman" w:cs="Times New Roman"/>
          <w:b/>
          <w:sz w:val="28"/>
          <w:szCs w:val="24"/>
        </w:rPr>
        <w:t xml:space="preserve">« </w:t>
      </w:r>
      <w:r>
        <w:rPr>
          <w:rFonts w:ascii="Times New Roman" w:hAnsi="Times New Roman" w:cs="Times New Roman"/>
          <w:b/>
          <w:sz w:val="28"/>
          <w:szCs w:val="24"/>
        </w:rPr>
        <w:t>Умники и умницы</w:t>
      </w:r>
      <w:r w:rsidRPr="007171E9">
        <w:rPr>
          <w:rFonts w:ascii="Times New Roman" w:hAnsi="Times New Roman" w:cs="Times New Roman"/>
          <w:b/>
          <w:sz w:val="28"/>
          <w:szCs w:val="24"/>
        </w:rPr>
        <w:t>»</w:t>
      </w:r>
    </w:p>
    <w:p w:rsidR="00726E94" w:rsidRDefault="00726E94" w:rsidP="00726E9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370E86">
        <w:rPr>
          <w:rFonts w:ascii="Times New Roman" w:hAnsi="Times New Roman" w:cs="Times New Roman"/>
          <w:sz w:val="28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Устюжина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Н.И</w:t>
      </w:r>
    </w:p>
    <w:p w:rsidR="00726E94" w:rsidRPr="00370E86" w:rsidRDefault="00726E94" w:rsidP="00726E9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9"/>
        <w:tblW w:w="316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18"/>
        <w:gridCol w:w="1291"/>
        <w:gridCol w:w="851"/>
        <w:gridCol w:w="850"/>
        <w:gridCol w:w="1134"/>
        <w:gridCol w:w="567"/>
        <w:gridCol w:w="1843"/>
        <w:gridCol w:w="1985"/>
        <w:gridCol w:w="1417"/>
        <w:gridCol w:w="4244"/>
        <w:gridCol w:w="4244"/>
        <w:gridCol w:w="4244"/>
        <w:gridCol w:w="4244"/>
        <w:gridCol w:w="4244"/>
      </w:tblGrid>
      <w:tr w:rsidR="00726E94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94" w:rsidRPr="00AF5873" w:rsidRDefault="00726E9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№</w:t>
            </w:r>
          </w:p>
          <w:p w:rsidR="00726E94" w:rsidRPr="00AF5873" w:rsidRDefault="00726E94" w:rsidP="00726E9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F5873">
              <w:rPr>
                <w:rFonts w:ascii="Times New Roman" w:hAnsi="Times New Roman" w:cs="Times New Roman"/>
                <w:b/>
                <w:lang w:val="tt-RU"/>
              </w:rPr>
              <w:t>п</w:t>
            </w:r>
            <w:r w:rsidRPr="00AF5873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AF5873">
              <w:rPr>
                <w:rFonts w:ascii="Times New Roman" w:hAnsi="Times New Roman" w:cs="Times New Roman"/>
                <w:b/>
                <w:lang w:val="tt-RU"/>
              </w:rPr>
              <w:t>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94" w:rsidRPr="00AF5873" w:rsidRDefault="00726E9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  <w:lang w:val="tt-RU"/>
              </w:rPr>
              <w:t>Меся</w:t>
            </w:r>
            <w:r w:rsidRPr="00AF5873">
              <w:rPr>
                <w:rFonts w:ascii="Times New Roman" w:hAnsi="Times New Roman" w:cs="Times New Roman"/>
                <w:b/>
              </w:rPr>
              <w:t>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94" w:rsidRPr="00AF5873" w:rsidRDefault="00726E9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Дата 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94" w:rsidRPr="00AF5873" w:rsidRDefault="00726E9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Время проведения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94" w:rsidRPr="00AF5873" w:rsidRDefault="00726E9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Форма занятий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94" w:rsidRPr="00AF5873" w:rsidRDefault="00726E9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94" w:rsidRPr="00AF5873" w:rsidRDefault="00726E9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94" w:rsidRPr="00AF5873" w:rsidRDefault="00726E9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E94" w:rsidRPr="00AF5873" w:rsidRDefault="00726E9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EC7B74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B74" w:rsidRPr="00AF5873" w:rsidRDefault="00EC7B74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F587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B74" w:rsidRPr="00AF5873" w:rsidRDefault="00EC7B74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EC7B74" w:rsidRPr="00AF5873" w:rsidRDefault="00EC7B74" w:rsidP="00726E94">
            <w:pPr>
              <w:rPr>
                <w:rFonts w:ascii="Times New Roman" w:hAnsi="Times New Roman" w:cs="Times New Roman"/>
              </w:rPr>
            </w:pPr>
          </w:p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275367" w:rsidRDefault="00EC7B74" w:rsidP="00726E94">
            <w:pPr>
              <w:jc w:val="center"/>
              <w:rPr>
                <w:rFonts w:ascii="Times New Roman" w:hAnsi="Times New Roman" w:cs="Times New Roman"/>
              </w:rPr>
            </w:pPr>
            <w:r w:rsidRPr="00275367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9B35CA" w:rsidRDefault="00EC7B74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EC7B74" w:rsidRDefault="00EC7B74" w:rsidP="009B35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Вводная беседа по содержанию кружка. </w:t>
            </w:r>
          </w:p>
          <w:p w:rsidR="00EC7B74" w:rsidRPr="00EC7B74" w:rsidRDefault="00EC7B74" w:rsidP="009B3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безопасности. </w:t>
            </w:r>
          </w:p>
          <w:p w:rsidR="00EC7B74" w:rsidRPr="00EC7B74" w:rsidRDefault="00EC7B74" w:rsidP="009B3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— это интересно.</w:t>
            </w:r>
          </w:p>
          <w:p w:rsidR="00EC7B74" w:rsidRPr="00EC7B74" w:rsidRDefault="00EC7B74" w:rsidP="009B35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Математика - царица наук.</w:t>
            </w:r>
          </w:p>
          <w:p w:rsidR="00EC7B74" w:rsidRPr="00EC7B74" w:rsidRDefault="00EC7B74" w:rsidP="009B3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диагностика (тестирование)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Игровые тестовые задания</w:t>
            </w:r>
          </w:p>
        </w:tc>
      </w:tr>
      <w:tr w:rsidR="00EC7B74" w:rsidTr="005B6D32">
        <w:trPr>
          <w:gridAfter w:val="5"/>
          <w:wAfter w:w="21220" w:type="dxa"/>
          <w:trHeight w:val="71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275367" w:rsidRDefault="00EC7B74" w:rsidP="00726E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5367">
              <w:rPr>
                <w:rFonts w:ascii="Times New Roman" w:hAnsi="Times New Roman" w:cs="Times New Roman"/>
                <w:lang w:eastAsia="ru-RU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AF5873" w:rsidRDefault="00EC7B74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B74" w:rsidRPr="00EC7B74" w:rsidRDefault="00EC7B74" w:rsidP="009B3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: древняя китайская головоломка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C7B74" w:rsidRPr="00EC7B74" w:rsidRDefault="00EC7B74" w:rsidP="009B3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точки.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AF5873" w:rsidRDefault="00EC7B74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EC7B74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F587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AF5873" w:rsidRDefault="00EC7B74" w:rsidP="00726E94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Комбинированная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AF5873" w:rsidRDefault="00EC7B74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74" w:rsidRPr="00EC7B74" w:rsidRDefault="00EC7B74" w:rsidP="00EC7B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кубиками. </w:t>
            </w:r>
          </w:p>
          <w:p w:rsidR="00EC7B74" w:rsidRPr="00EC7B74" w:rsidRDefault="00EC7B74" w:rsidP="00EC7B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4" w:rsidRPr="00AF5873" w:rsidRDefault="00EC7B74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500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  <w:p w:rsidR="00EC7B74" w:rsidRPr="00AF5873" w:rsidRDefault="00500853" w:rsidP="00500853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AF5873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B6D32" w:rsidP="00726E94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F5873">
              <w:rPr>
                <w:rFonts w:ascii="Times New Roman" w:hAnsi="Times New Roman" w:cs="Times New Roman"/>
              </w:rPr>
              <w:t>И</w:t>
            </w:r>
            <w:r w:rsidR="00500853" w:rsidRPr="00AF5873">
              <w:rPr>
                <w:rFonts w:ascii="Times New Roman" w:hAnsi="Times New Roman" w:cs="Times New Roman"/>
              </w:rPr>
              <w:t>ндивидуальная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EC7B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Волшебная линейка.</w:t>
            </w:r>
          </w:p>
          <w:p w:rsidR="00500853" w:rsidRPr="00EC7B74" w:rsidRDefault="00500853" w:rsidP="00EC7B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числа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D56CBF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Игра-соревнование «Весёлый счёт» </w:t>
            </w:r>
          </w:p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кубиками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A250B5">
            <w:r w:rsidRPr="00D56CBF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Фронтальная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Весёлая геометрия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D56CBF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Фронтальная</w:t>
            </w:r>
          </w:p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4"/>
              </w:rPr>
              <w:t>«Спичечный» конструктор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A250B5">
            <w:r w:rsidRPr="00D56CBF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Групповая</w:t>
            </w:r>
            <w:r>
              <w:rPr>
                <w:rFonts w:ascii="Times New Roman" w:hAnsi="Times New Roman" w:cs="Times New Roman"/>
                <w:lang w:eastAsia="ru-RU"/>
              </w:rPr>
              <w:t xml:space="preserve">, индивидуальная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>Задачи-смекалки Прятки с фигурами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D56CBF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726E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Фронтальная.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>Математические игры</w:t>
            </w:r>
            <w:r w:rsidRPr="00EC7B7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>Олимпиада.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500853">
            <w:pPr>
              <w:jc w:val="center"/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Комбинированная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1375C" w:rsidRDefault="00500853" w:rsidP="009B35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>Числовые  головоломки Математическая карусель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D56CBF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EC7B7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>Игра в магазин. История возникновения денег.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A250B5"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F5873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  <w:lang w:eastAsia="ru-RU"/>
              </w:rPr>
              <w:t>Комбинированная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Конструирование фигур из деталей </w:t>
            </w:r>
            <w:proofErr w:type="spellStart"/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>танграма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Игры с кубиками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D56CBF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</w:t>
            </w:r>
            <w:r>
              <w:rPr>
                <w:rFonts w:ascii="Times New Roman" w:hAnsi="Times New Roman" w:cs="Times New Roman"/>
              </w:rPr>
              <w:lastRenderedPageBreak/>
              <w:t>ная, 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>Математически</w:t>
            </w: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е игры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>Математическое путешествие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lastRenderedPageBreak/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A250B5">
            <w:r w:rsidRPr="00D56CBF">
              <w:rPr>
                <w:rFonts w:ascii="Times New Roman" w:hAnsi="Times New Roman" w:cs="Times New Roman"/>
              </w:rPr>
              <w:t xml:space="preserve">Игра </w:t>
            </w:r>
            <w:r w:rsidRPr="00D56CBF">
              <w:rPr>
                <w:rFonts w:ascii="Times New Roman" w:hAnsi="Times New Roman" w:cs="Times New Roman"/>
              </w:rPr>
              <w:lastRenderedPageBreak/>
              <w:t>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>Секреты задач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Математическая карусель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D56CBF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8"/>
              </w:rPr>
              <w:t>Числовые головоломки</w:t>
            </w:r>
          </w:p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«Удивительная снежинка»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A250B5"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Олимпиада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Крестики-нолики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D56CBF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9B35CA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CA" w:rsidRPr="00AF5873" w:rsidRDefault="009B35CA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5CA" w:rsidRPr="00AF5873" w:rsidRDefault="009B35CA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CA" w:rsidRDefault="009B35CA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5CA" w:rsidRPr="00AF5873" w:rsidRDefault="009B35CA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CA" w:rsidRDefault="009B35CA" w:rsidP="009B3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</w:p>
          <w:p w:rsidR="009B35CA" w:rsidRDefault="009B35CA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CA" w:rsidRPr="009B35CA" w:rsidRDefault="009B35CA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5CA" w:rsidRDefault="009B35CA" w:rsidP="009B35CA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игры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9B35CA" w:rsidRPr="00EC7B74" w:rsidRDefault="009B35CA" w:rsidP="009B35CA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Прятки с фигурами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CA" w:rsidRPr="00AF5873" w:rsidRDefault="009B35CA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CA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9B35CA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CA" w:rsidRPr="00AF5873" w:rsidRDefault="009B35CA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5CA" w:rsidRPr="00AF5873" w:rsidRDefault="009B35CA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CA" w:rsidRPr="00AF5873" w:rsidRDefault="009B35CA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5CA" w:rsidRPr="00AF5873" w:rsidRDefault="009B35CA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CA" w:rsidRDefault="009B35CA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</w:p>
          <w:p w:rsidR="009B35CA" w:rsidRPr="00AF5873" w:rsidRDefault="009B35CA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CA" w:rsidRPr="009B35CA" w:rsidRDefault="009B35CA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5CA" w:rsidRDefault="009B35CA" w:rsidP="009B35CA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Секреты задач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9B35CA" w:rsidRPr="00EC7B74" w:rsidRDefault="009B35CA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«Спичечный» конструктор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CA" w:rsidRPr="00AF5873" w:rsidRDefault="009B35CA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CA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AF5873">
              <w:rPr>
                <w:rFonts w:ascii="Times New Roman" w:hAnsi="Times New Roman" w:cs="Times New Roman"/>
              </w:rPr>
              <w:t>.11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9B35C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Геометрический калейдоскоп Числовые головоломки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2753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Работа в парах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«Шаг в будущее»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500853" w:rsidRPr="00EC7B74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Геометрия вокруг нас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  <w:p w:rsidR="0050085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Путешествие точки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500853" w:rsidRPr="00EC7B74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«Шаг в будущее»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Тайны окружности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Математическое путешествие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Фронтальная, 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игры</w:t>
            </w: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Олимпиада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Фронтальная, </w:t>
            </w: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«Часы нас будят по утрам…» Геометрический калейдоскоп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EC7B74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Головоломки Секреты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</w:p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</w:t>
            </w:r>
            <w:r w:rsidRPr="00AF5873">
              <w:rPr>
                <w:rFonts w:ascii="Times New Roman" w:hAnsi="Times New Roman" w:cs="Times New Roman"/>
              </w:rPr>
              <w:lastRenderedPageBreak/>
              <w:t>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C7B74">
              <w:rPr>
                <w:rFonts w:ascii="Times New Roman" w:eastAsia="Times New Roman" w:hAnsi="Times New Roman" w:cs="Times New Roman"/>
                <w:sz w:val="24"/>
                <w:szCs w:val="20"/>
              </w:rPr>
              <w:t>«Что скрывает сорока?»</w:t>
            </w:r>
          </w:p>
          <w:p w:rsidR="00500853" w:rsidRPr="00EC7B74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Геометрия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вокруг нас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lastRenderedPageBreak/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lastRenderedPageBreak/>
              <w:t>27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Интеллектуальная разминка </w:t>
            </w:r>
            <w:proofErr w:type="gramStart"/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Дважды</w:t>
            </w:r>
            <w:proofErr w:type="gramEnd"/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два — четыре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AF5873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Творческая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Дважды два — четыре </w:t>
            </w:r>
          </w:p>
          <w:p w:rsidR="00500853" w:rsidRPr="009B35CA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В царстве смекалки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Интеллектуальная разминка Составь квадрат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  <w:trHeight w:val="22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85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32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Мир занимательных задач</w:t>
            </w:r>
          </w:p>
          <w:p w:rsidR="00500853" w:rsidRPr="009B35CA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Олимпиада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Фронталшьная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Математическая эстафета Интеллектуальная разминка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  <w:r>
              <w:rPr>
                <w:rFonts w:ascii="Times New Roman" w:hAnsi="Times New Roman" w:cs="Times New Roman"/>
              </w:rPr>
              <w:t xml:space="preserve">, групповая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«Числовой» конструктор Волшебные переливания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В царстве смекалки</w:t>
            </w:r>
          </w:p>
          <w:p w:rsidR="00500853" w:rsidRPr="009B35CA" w:rsidRDefault="00500853" w:rsidP="009B35CA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 будущее»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«Спичечный» конструктор Числовые головоломки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  <w:trHeight w:val="65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Pr="00AF587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Интеллектуальная разминка Математические фокусы.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игры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Секреты чисел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Математическая копилка Математическое путешествие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Геометрический калейдоскоп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Олимпиада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В стране Геометрии Мир занимательных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lastRenderedPageBreak/>
              <w:t>40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Интеллектуальная разминка Разверни листок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От секунды до столетия Числовые головоломки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Это было в старину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Старинные меры длины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AF5873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фокусы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Энциклопедия математических развлечений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F587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Математический лабиринт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Интеллектуальная разминка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B35CA" w:rsidRDefault="00500853" w:rsidP="00A250B5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Числа-великаны Римские цифры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F587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Числовые головоломки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 </w:t>
            </w:r>
          </w:p>
          <w:p w:rsidR="00500853" w:rsidRPr="009B35CA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Задачи на логику.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34BC6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934BC6">
              <w:rPr>
                <w:rFonts w:ascii="Times New Roman" w:eastAsia="Times New Roman" w:hAnsi="Times New Roman" w:cs="Times New Roman"/>
                <w:sz w:val="24"/>
                <w:szCs w:val="20"/>
              </w:rPr>
              <w:t>Блиц-турнир</w:t>
            </w:r>
            <w:proofErr w:type="gramEnd"/>
            <w:r w:rsidRPr="00934BC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по решению задач. Математическая копилка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5873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Коллективная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34BC6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34BC6">
              <w:rPr>
                <w:rFonts w:ascii="Times New Roman" w:eastAsia="Times New Roman" w:hAnsi="Times New Roman" w:cs="Times New Roman"/>
                <w:sz w:val="24"/>
                <w:szCs w:val="20"/>
              </w:rPr>
              <w:t>Геометрические фигуры вокруг нас. Математический лабиринт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34BC6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34BC6">
              <w:rPr>
                <w:rFonts w:ascii="Times New Roman" w:eastAsia="Times New Roman" w:hAnsi="Times New Roman" w:cs="Times New Roman"/>
                <w:sz w:val="24"/>
                <w:szCs w:val="20"/>
              </w:rPr>
              <w:t>Логические задачи</w:t>
            </w:r>
            <w:r w:rsidRPr="00934BC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Конструирование многоугольников из деталей </w:t>
            </w:r>
            <w:proofErr w:type="spellStart"/>
            <w:r w:rsidRPr="00934BC6">
              <w:rPr>
                <w:rFonts w:ascii="Times New Roman" w:eastAsia="Times New Roman" w:hAnsi="Times New Roman" w:cs="Times New Roman"/>
                <w:sz w:val="24"/>
                <w:szCs w:val="28"/>
              </w:rPr>
              <w:t>танграма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34BC6">
              <w:rPr>
                <w:rFonts w:ascii="Times New Roman" w:eastAsia="Times New Roman" w:hAnsi="Times New Roman" w:cs="Times New Roman"/>
                <w:sz w:val="24"/>
                <w:szCs w:val="28"/>
              </w:rPr>
              <w:t>Уголки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500853" w:rsidRPr="00934BC6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34BC6">
              <w:rPr>
                <w:rFonts w:ascii="Times New Roman" w:eastAsia="Times New Roman" w:hAnsi="Times New Roman" w:cs="Times New Roman"/>
                <w:sz w:val="24"/>
                <w:szCs w:val="28"/>
              </w:rPr>
              <w:t>Математические игры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587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34BC6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34BC6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фокусы Геометрия вокруг нас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</w:t>
            </w:r>
            <w:r w:rsidRPr="00AF5873">
              <w:rPr>
                <w:rFonts w:ascii="Times New Roman" w:hAnsi="Times New Roman" w:cs="Times New Roman"/>
              </w:rPr>
              <w:lastRenderedPageBreak/>
              <w:t>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934BC6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34BC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Числовые </w:t>
            </w:r>
            <w:r w:rsidRPr="00934BC6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головоломки. Математические фокусы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lastRenderedPageBreak/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 xml:space="preserve">Игра </w:t>
            </w:r>
            <w:r w:rsidRPr="00D56CBF">
              <w:rPr>
                <w:rFonts w:ascii="Times New Roman" w:hAnsi="Times New Roman" w:cs="Times New Roman"/>
              </w:rPr>
              <w:lastRenderedPageBreak/>
              <w:t>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lastRenderedPageBreak/>
              <w:t>53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AF587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934BC6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35CA">
              <w:rPr>
                <w:rFonts w:ascii="Times New Roman" w:eastAsia="Times New Roman" w:hAnsi="Times New Roman" w:cs="Times New Roman"/>
                <w:sz w:val="24"/>
                <w:szCs w:val="20"/>
              </w:rPr>
              <w:t>Числовые головоломки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 </w:t>
            </w:r>
          </w:p>
          <w:p w:rsidR="00500853" w:rsidRPr="00934BC6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34BC6">
              <w:rPr>
                <w:rFonts w:ascii="Times New Roman" w:eastAsia="Times New Roman" w:hAnsi="Times New Roman" w:cs="Times New Roman"/>
                <w:sz w:val="24"/>
                <w:szCs w:val="20"/>
              </w:rPr>
              <w:t>Олимпиада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Задачи на логику.</w:t>
            </w:r>
          </w:p>
          <w:p w:rsidR="00500853" w:rsidRPr="00934BC6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фокусы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AF587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Коллективная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В царстве смекалки Математический марафон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«Спичечный» конструктор.</w:t>
            </w:r>
          </w:p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Выбери маршрут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Интеллектуальная разминка.</w:t>
            </w:r>
          </w:p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фокусы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Занимательное моделирование</w:t>
            </w:r>
          </w:p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Математическая копилка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A250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500853" w:rsidRPr="00AF5873" w:rsidRDefault="00500853" w:rsidP="00A250B5">
            <w:pPr>
              <w:rPr>
                <w:rFonts w:ascii="Times New Roman" w:hAnsi="Times New Roman" w:cs="Times New Roman"/>
              </w:rPr>
            </w:pPr>
          </w:p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Какие слова спрятаны в таблице?Числовые головоломки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A250B5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«Математика — наш друг!»</w:t>
            </w:r>
          </w:p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Задачи на логику.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  <w:trHeight w:val="30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В царстве смекалки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Мир занимательных задач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Блиц-турнир</w:t>
            </w:r>
            <w:proofErr w:type="gramEnd"/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по решению задач</w:t>
            </w:r>
          </w:p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Олимпиада.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Конструирование многоугольников из деталей </w:t>
            </w:r>
            <w:proofErr w:type="spellStart"/>
            <w:r w:rsidRPr="004A78A5">
              <w:rPr>
                <w:rFonts w:ascii="Times New Roman" w:eastAsia="Times New Roman" w:hAnsi="Times New Roman" w:cs="Times New Roman"/>
                <w:sz w:val="24"/>
                <w:szCs w:val="28"/>
              </w:rPr>
              <w:t>танграма</w:t>
            </w:r>
            <w:proofErr w:type="spellEnd"/>
            <w:r w:rsidRPr="004A78A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Уголки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  <w:trHeight w:val="99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lastRenderedPageBreak/>
              <w:t>64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9B35CA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 w:rsidRPr="009B3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8"/>
              </w:rPr>
              <w:t>Математические игры.</w:t>
            </w: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Геометрия вокруг нас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500853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AF5873" w:rsidRDefault="00500853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53" w:rsidRPr="004A78A5" w:rsidRDefault="00500853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Защита проектов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53" w:rsidRPr="00AF5873" w:rsidRDefault="00500853" w:rsidP="00A250B5">
            <w:pPr>
              <w:jc w:val="center"/>
              <w:rPr>
                <w:rFonts w:ascii="Times New Roman" w:hAnsi="Times New Roman" w:cs="Times New Roman"/>
              </w:rPr>
            </w:pPr>
            <w:r w:rsidRPr="00D56CBF">
              <w:rPr>
                <w:rFonts w:ascii="Times New Roman" w:hAnsi="Times New Roman" w:cs="Times New Roman"/>
              </w:rPr>
              <w:t>Игра Практическая работа</w:t>
            </w:r>
          </w:p>
        </w:tc>
      </w:tr>
      <w:tr w:rsidR="004A78A5" w:rsidTr="005B6D3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8A5" w:rsidRPr="00AF5873" w:rsidRDefault="004A78A5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A78A5" w:rsidRPr="00AF5873" w:rsidRDefault="004A78A5" w:rsidP="004A78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F5873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Воспитательные мероприятия</w:t>
            </w:r>
          </w:p>
        </w:tc>
        <w:tc>
          <w:tcPr>
            <w:tcW w:w="4244" w:type="dxa"/>
          </w:tcPr>
          <w:p w:rsidR="004A78A5" w:rsidRDefault="004A78A5"/>
        </w:tc>
        <w:tc>
          <w:tcPr>
            <w:tcW w:w="4244" w:type="dxa"/>
          </w:tcPr>
          <w:p w:rsidR="004A78A5" w:rsidRDefault="004A78A5"/>
        </w:tc>
        <w:tc>
          <w:tcPr>
            <w:tcW w:w="4244" w:type="dxa"/>
          </w:tcPr>
          <w:p w:rsidR="004A78A5" w:rsidRDefault="004A78A5"/>
        </w:tc>
        <w:tc>
          <w:tcPr>
            <w:tcW w:w="4244" w:type="dxa"/>
          </w:tcPr>
          <w:p w:rsidR="004A78A5" w:rsidRDefault="004A78A5"/>
        </w:tc>
        <w:tc>
          <w:tcPr>
            <w:tcW w:w="4244" w:type="dxa"/>
            <w:vAlign w:val="center"/>
          </w:tcPr>
          <w:p w:rsidR="004A78A5" w:rsidRPr="0091375C" w:rsidRDefault="004A78A5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75C">
              <w:rPr>
                <w:rFonts w:ascii="Times New Roman" w:eastAsia="Times New Roman" w:hAnsi="Times New Roman" w:cs="Times New Roman"/>
                <w:sz w:val="28"/>
                <w:szCs w:val="20"/>
              </w:rPr>
              <w:t>Математические фокусы</w:t>
            </w:r>
          </w:p>
        </w:tc>
      </w:tr>
      <w:tr w:rsidR="00C743A1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  <w:color w:val="000000" w:themeColor="text1"/>
                <w:lang w:eastAsia="ru-RU"/>
              </w:rPr>
              <w:t>(осенние каникулы)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C743A1" w:rsidRPr="00AF5873" w:rsidRDefault="00C743A1" w:rsidP="00726E94">
            <w:pPr>
              <w:rPr>
                <w:rFonts w:ascii="Times New Roman" w:hAnsi="Times New Roman" w:cs="Times New Roman"/>
              </w:rPr>
            </w:pPr>
          </w:p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3A1" w:rsidRPr="00AF5873" w:rsidRDefault="00C743A1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3A1" w:rsidRPr="00AF5873" w:rsidRDefault="00C743A1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3A1" w:rsidRDefault="00C743A1" w:rsidP="004A78A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Квест</w:t>
            </w:r>
            <w:proofErr w:type="spellEnd"/>
          </w:p>
          <w:p w:rsidR="00C743A1" w:rsidRDefault="00C743A1" w:rsidP="004A78A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Выбери маршрут. </w:t>
            </w:r>
          </w:p>
          <w:p w:rsidR="00C743A1" w:rsidRPr="004A78A5" w:rsidRDefault="00C743A1" w:rsidP="004A78A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игры.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3A1" w:rsidRDefault="00C743A1">
            <w:r w:rsidRPr="00AB127B">
              <w:rPr>
                <w:rFonts w:ascii="Times New Roman" w:hAnsi="Times New Roman" w:cs="Times New Roman"/>
              </w:rPr>
              <w:t>МБОУ «СОШ№1»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398" w:rsidRDefault="00756398" w:rsidP="00726E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Конкурсы.</w:t>
            </w:r>
          </w:p>
          <w:p w:rsidR="00C743A1" w:rsidRPr="00AF5873" w:rsidRDefault="00756398" w:rsidP="00726E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Игра</w:t>
            </w:r>
          </w:p>
        </w:tc>
      </w:tr>
      <w:tr w:rsidR="00C743A1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0.10</w:t>
            </w:r>
          </w:p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C743A1" w:rsidRPr="00AF5873" w:rsidRDefault="00C743A1" w:rsidP="009B35CA">
            <w:pPr>
              <w:rPr>
                <w:rFonts w:ascii="Times New Roman" w:hAnsi="Times New Roman" w:cs="Times New Roman"/>
              </w:rPr>
            </w:pPr>
          </w:p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C92DD8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A1" w:rsidRPr="00033838" w:rsidRDefault="00C743A1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Интеллектуальный марафон</w:t>
            </w:r>
            <w:r w:rsidRPr="00021DDC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Математические фокусы.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AB127B">
              <w:rPr>
                <w:rFonts w:ascii="Times New Roman" w:hAnsi="Times New Roman" w:cs="Times New Roman"/>
              </w:rPr>
              <w:t>МБОУ «СОШ№1»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756398" w:rsidP="00726E9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Игра. Конкурсы</w:t>
            </w:r>
          </w:p>
        </w:tc>
      </w:tr>
      <w:tr w:rsidR="00C743A1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  <w:color w:val="000000" w:themeColor="text1"/>
                <w:lang w:eastAsia="ru-RU"/>
              </w:rPr>
              <w:t>(зимние каникулы)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C743A1" w:rsidRPr="00AF5873" w:rsidRDefault="00C743A1" w:rsidP="00726E94">
            <w:pPr>
              <w:rPr>
                <w:rFonts w:ascii="Times New Roman" w:hAnsi="Times New Roman" w:cs="Times New Roman"/>
              </w:rPr>
            </w:pPr>
          </w:p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C92DD8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A1" w:rsidRDefault="00C743A1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</w:p>
          <w:p w:rsidR="00C743A1" w:rsidRDefault="00C743A1" w:rsidP="004A78A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A78A5">
              <w:rPr>
                <w:rFonts w:ascii="Times New Roman" w:eastAsia="Times New Roman" w:hAnsi="Times New Roman" w:cs="Times New Roman"/>
                <w:sz w:val="24"/>
                <w:szCs w:val="20"/>
              </w:rPr>
              <w:t>«Новогодний серпантин»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 </w:t>
            </w:r>
          </w:p>
          <w:p w:rsidR="00C743A1" w:rsidRPr="004A78A5" w:rsidRDefault="00C743A1" w:rsidP="004A78A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игры.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AB127B">
              <w:rPr>
                <w:rFonts w:ascii="Times New Roman" w:hAnsi="Times New Roman" w:cs="Times New Roman"/>
              </w:rPr>
              <w:t>МБОУ «СОШ№1»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398" w:rsidRDefault="00756398" w:rsidP="0075639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Конкурсы.</w:t>
            </w:r>
          </w:p>
          <w:p w:rsidR="00C743A1" w:rsidRPr="00AF5873" w:rsidRDefault="00756398" w:rsidP="0075639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Игра</w:t>
            </w:r>
          </w:p>
        </w:tc>
      </w:tr>
      <w:tr w:rsidR="00C743A1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F5873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C743A1" w:rsidRPr="00AF5873" w:rsidRDefault="00C743A1" w:rsidP="009B35CA">
            <w:pPr>
              <w:rPr>
                <w:rFonts w:ascii="Times New Roman" w:hAnsi="Times New Roman" w:cs="Times New Roman"/>
              </w:rPr>
            </w:pPr>
          </w:p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C92DD8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A1" w:rsidRDefault="00C743A1" w:rsidP="00C743A1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43A1">
              <w:rPr>
                <w:rFonts w:ascii="Times New Roman" w:eastAsia="Times New Roman" w:hAnsi="Times New Roman" w:cs="Times New Roman"/>
                <w:sz w:val="24"/>
                <w:szCs w:val="20"/>
              </w:rPr>
              <w:t>В мире цифр.</w:t>
            </w:r>
          </w:p>
          <w:p w:rsidR="00C743A1" w:rsidRPr="00021DDC" w:rsidRDefault="00C743A1" w:rsidP="00C743A1">
            <w:pPr>
              <w:spacing w:line="280" w:lineRule="atLeast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 игры.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AB127B">
              <w:rPr>
                <w:rFonts w:ascii="Times New Roman" w:hAnsi="Times New Roman" w:cs="Times New Roman"/>
              </w:rPr>
              <w:t>МБОУ «СОШ№1»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398" w:rsidRDefault="00756398" w:rsidP="0075639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Конкурсы.</w:t>
            </w:r>
          </w:p>
          <w:p w:rsidR="00C743A1" w:rsidRPr="00AF5873" w:rsidRDefault="00756398" w:rsidP="0075639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Игра</w:t>
            </w:r>
          </w:p>
        </w:tc>
      </w:tr>
      <w:tr w:rsidR="00C743A1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AF5873">
              <w:rPr>
                <w:rFonts w:ascii="Times New Roman" w:hAnsi="Times New Roman" w:cs="Times New Roman"/>
              </w:rPr>
              <w:t>.03</w:t>
            </w:r>
            <w:r w:rsidRPr="00AF5873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(весенние каникулы)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C743A1" w:rsidRPr="00AF5873" w:rsidRDefault="00C743A1" w:rsidP="00726E94">
            <w:pPr>
              <w:rPr>
                <w:rFonts w:ascii="Times New Roman" w:hAnsi="Times New Roman" w:cs="Times New Roman"/>
              </w:rPr>
            </w:pPr>
          </w:p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C92DD8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A1" w:rsidRPr="00C743A1" w:rsidRDefault="00C743A1" w:rsidP="00C743A1">
            <w:pPr>
              <w:spacing w:line="280" w:lineRule="atLeast"/>
              <w:rPr>
                <w:rFonts w:ascii="Times New Roman" w:eastAsia="Times New Roman" w:hAnsi="Times New Roman" w:cs="Times New Roman"/>
                <w:szCs w:val="20"/>
              </w:rPr>
            </w:pPr>
            <w:r w:rsidRPr="00C743A1">
              <w:rPr>
                <w:rFonts w:ascii="Times New Roman" w:eastAsia="Times New Roman" w:hAnsi="Times New Roman" w:cs="Times New Roman"/>
                <w:sz w:val="24"/>
                <w:szCs w:val="20"/>
              </w:rPr>
              <w:t>Решай, отгадывай, считай</w:t>
            </w:r>
            <w:r w:rsidRPr="00C743A1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  <w:p w:rsidR="00C743A1" w:rsidRPr="00033838" w:rsidRDefault="00C743A1" w:rsidP="00C743A1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фокусы.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AB127B">
              <w:rPr>
                <w:rFonts w:ascii="Times New Roman" w:hAnsi="Times New Roman" w:cs="Times New Roman"/>
              </w:rPr>
              <w:t>МБОУ «СОШ№1»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398" w:rsidRDefault="00756398" w:rsidP="0075639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Конкурсы.</w:t>
            </w:r>
          </w:p>
          <w:p w:rsidR="00C743A1" w:rsidRPr="00AF5873" w:rsidRDefault="00756398" w:rsidP="0075639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Игра</w:t>
            </w:r>
          </w:p>
        </w:tc>
      </w:tr>
      <w:tr w:rsidR="00C743A1" w:rsidTr="005B6D32">
        <w:trPr>
          <w:gridAfter w:val="5"/>
          <w:wAfter w:w="21220" w:type="dxa"/>
          <w:trHeight w:val="7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C743A1" w:rsidRPr="00AF5873" w:rsidRDefault="00C743A1" w:rsidP="009B35CA">
            <w:pPr>
              <w:rPr>
                <w:rFonts w:ascii="Times New Roman" w:hAnsi="Times New Roman" w:cs="Times New Roman"/>
              </w:rPr>
            </w:pPr>
          </w:p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C92DD8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A1" w:rsidRPr="00C743A1" w:rsidRDefault="00C743A1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A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карусель. Математические  игры</w:t>
            </w:r>
          </w:p>
          <w:p w:rsidR="00C743A1" w:rsidRPr="00C743A1" w:rsidRDefault="00C743A1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AB127B">
              <w:rPr>
                <w:rFonts w:ascii="Times New Roman" w:hAnsi="Times New Roman" w:cs="Times New Roman"/>
              </w:rPr>
              <w:t>МБОУ «СОШ№1»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398" w:rsidRDefault="00756398" w:rsidP="0075639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Конкурсы.</w:t>
            </w:r>
          </w:p>
          <w:p w:rsidR="00C743A1" w:rsidRPr="00AF5873" w:rsidRDefault="00756398" w:rsidP="0075639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Игра</w:t>
            </w:r>
          </w:p>
        </w:tc>
      </w:tr>
      <w:tr w:rsidR="00C743A1" w:rsidTr="005B6D32">
        <w:trPr>
          <w:gridAfter w:val="5"/>
          <w:wAfter w:w="21220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AF587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13.00-13.45</w:t>
            </w:r>
          </w:p>
          <w:p w:rsidR="00C743A1" w:rsidRPr="00AF5873" w:rsidRDefault="00C743A1" w:rsidP="009B35CA">
            <w:pPr>
              <w:rPr>
                <w:rFonts w:ascii="Times New Roman" w:hAnsi="Times New Roman" w:cs="Times New Roman"/>
              </w:rPr>
            </w:pPr>
          </w:p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13.55</w:t>
            </w:r>
          </w:p>
          <w:p w:rsidR="00C743A1" w:rsidRPr="00AF5873" w:rsidRDefault="00C743A1" w:rsidP="009B35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5873"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Pr="00AF5873" w:rsidRDefault="00C743A1" w:rsidP="00726E94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</w:rPr>
            </w:pPr>
            <w:r w:rsidRPr="00AF58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A1" w:rsidRPr="00C743A1" w:rsidRDefault="00C743A1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743A1">
              <w:rPr>
                <w:rFonts w:ascii="Times New Roman" w:eastAsia="Times New Roman" w:hAnsi="Times New Roman" w:cs="Times New Roman"/>
                <w:sz w:val="24"/>
                <w:szCs w:val="20"/>
              </w:rPr>
              <w:t>КВН по математике</w:t>
            </w:r>
            <w:r w:rsidRPr="00C743A1">
              <w:rPr>
                <w:rFonts w:ascii="Times New Roman" w:eastAsia="Times New Roman" w:hAnsi="Times New Roman" w:cs="Times New Roman"/>
                <w:sz w:val="28"/>
                <w:szCs w:val="20"/>
              </w:rPr>
              <w:t>.</w:t>
            </w:r>
          </w:p>
          <w:p w:rsidR="00C743A1" w:rsidRPr="00033838" w:rsidRDefault="00C743A1" w:rsidP="00A250B5">
            <w:pPr>
              <w:spacing w:line="280" w:lineRule="atLeas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Математические фокусы.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A1" w:rsidRDefault="00C743A1">
            <w:r w:rsidRPr="00AB127B">
              <w:rPr>
                <w:rFonts w:ascii="Times New Roman" w:hAnsi="Times New Roman" w:cs="Times New Roman"/>
              </w:rPr>
              <w:t>МБОУ «СОШ№1»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398" w:rsidRDefault="00756398" w:rsidP="0075639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Викторина.</w:t>
            </w:r>
          </w:p>
          <w:p w:rsidR="00C743A1" w:rsidRPr="00AF5873" w:rsidRDefault="00756398" w:rsidP="0075639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Игра</w:t>
            </w:r>
          </w:p>
        </w:tc>
      </w:tr>
    </w:tbl>
    <w:p w:rsidR="004A78A5" w:rsidRDefault="004A78A5" w:rsidP="004A78A5">
      <w:pPr>
        <w:spacing w:after="0" w:line="240" w:lineRule="auto"/>
        <w:rPr>
          <w:b/>
          <w:sz w:val="28"/>
          <w:szCs w:val="28"/>
        </w:rPr>
      </w:pPr>
    </w:p>
    <w:p w:rsidR="00A51951" w:rsidRDefault="006878EC" w:rsidP="004A7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Оценочные </w:t>
      </w:r>
      <w:r w:rsidR="00A51951" w:rsidRPr="00A51951">
        <w:rPr>
          <w:rFonts w:ascii="Times New Roman" w:hAnsi="Times New Roman" w:cs="Times New Roman"/>
          <w:b/>
          <w:sz w:val="28"/>
          <w:szCs w:val="28"/>
        </w:rPr>
        <w:t xml:space="preserve"> материалы</w:t>
      </w:r>
      <w:r w:rsidR="00756398" w:rsidRPr="003D25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дополнительной общеобразовательной</w:t>
      </w:r>
      <w:r w:rsidR="00756398" w:rsidRPr="003D25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br/>
        <w:t>общеразвивающей программы</w:t>
      </w:r>
      <w:r w:rsidR="007563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«Умники и умницы»</w:t>
      </w:r>
    </w:p>
    <w:p w:rsidR="00756398" w:rsidRDefault="00756398" w:rsidP="004A7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951" w:rsidRPr="005B6D32" w:rsidRDefault="00F42F0B" w:rsidP="00A51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D32">
        <w:rPr>
          <w:rFonts w:ascii="Times New Roman" w:hAnsi="Times New Roman" w:cs="Times New Roman"/>
          <w:b/>
          <w:sz w:val="28"/>
          <w:szCs w:val="28"/>
        </w:rPr>
        <w:t>Промежуточная</w:t>
      </w:r>
      <w:r w:rsidR="005B6D32" w:rsidRPr="005B6D32">
        <w:rPr>
          <w:rFonts w:ascii="Times New Roman" w:hAnsi="Times New Roman" w:cs="Times New Roman"/>
          <w:b/>
          <w:sz w:val="28"/>
          <w:szCs w:val="28"/>
        </w:rPr>
        <w:t xml:space="preserve"> аттестация, 2 класс (декабрь)</w:t>
      </w:r>
    </w:p>
    <w:p w:rsidR="005B6D32" w:rsidRDefault="005B6D32" w:rsidP="00A51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951" w:rsidRPr="008A7412" w:rsidRDefault="00A51951" w:rsidP="00A519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7412">
        <w:rPr>
          <w:rFonts w:ascii="Times New Roman" w:hAnsi="Times New Roman" w:cs="Times New Roman"/>
          <w:b/>
          <w:sz w:val="28"/>
          <w:szCs w:val="28"/>
        </w:rPr>
        <w:t>Олимпиадные задания: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Что тяжелее: 1 килограмм ваты или 1 килограмм железа? 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Обведи правильный ответ: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вата</w:t>
      </w: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железо</w:t>
      </w: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поровну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>2. Из-под ворот видно 8 кошачьих лап. Сколько кошек во дворе?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 ответ. __________________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Поставь знаки + или </w:t>
      </w:r>
      <w:proofErr w:type="gramStart"/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>– ,</w:t>
      </w:r>
      <w:proofErr w:type="gramEnd"/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получилось верное равенство: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 * 4 * 2 * 5 = 10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* 4 * 3 * 8 = 1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>4. Лестница состоит из 7 ступенек. Какая ступенька находится на середине?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 ответ: _________________________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Бревно распилили на 3 части. Сколько распилов сделали? 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>Обведи правильный ответ: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2</w:t>
      </w: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8A74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4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>6. Три девочки готовили елочные игрушки к Новому году. Втроем они работали 3 часа. Сколько часов работала каждая из них?</w:t>
      </w:r>
    </w:p>
    <w:p w:rsidR="00A51951" w:rsidRPr="008A7412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 ответ: _________________________</w:t>
      </w:r>
    </w:p>
    <w:p w:rsidR="00A51951" w:rsidRPr="008A7412" w:rsidRDefault="00A51951" w:rsidP="00A519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7412">
        <w:rPr>
          <w:rFonts w:ascii="Times New Roman" w:hAnsi="Times New Roman" w:cs="Times New Roman"/>
          <w:sz w:val="28"/>
          <w:szCs w:val="28"/>
        </w:rPr>
        <w:t>7. Сколько треугольников ты видишь на рисунке?</w:t>
      </w:r>
    </w:p>
    <w:bookmarkStart w:id="2" w:name="_MON_1170066998"/>
    <w:bookmarkEnd w:id="2"/>
    <w:p w:rsidR="00A51951" w:rsidRPr="008A7412" w:rsidRDefault="00A51951" w:rsidP="00A519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412">
        <w:rPr>
          <w:rFonts w:ascii="Times New Roman" w:hAnsi="Times New Roman" w:cs="Times New Roman"/>
          <w:sz w:val="28"/>
          <w:szCs w:val="28"/>
        </w:rPr>
        <w:object w:dxaOrig="2381" w:dyaOrig="1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88.5pt" o:ole="">
            <v:imagedata r:id="rId7" o:title=""/>
          </v:shape>
          <o:OLEObject Type="Embed" ProgID="Word.Picture.8" ShapeID="_x0000_i1025" DrawAspect="Content" ObjectID="_1829804422" r:id="rId8"/>
        </w:object>
      </w:r>
    </w:p>
    <w:p w:rsidR="00A51951" w:rsidRPr="00A51951" w:rsidRDefault="00A51951" w:rsidP="00A519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12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 ответ: _____________</w:t>
      </w:r>
    </w:p>
    <w:p w:rsidR="00A51951" w:rsidRPr="008A7412" w:rsidRDefault="00A51951" w:rsidP="00A519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7412">
        <w:rPr>
          <w:rFonts w:ascii="Times New Roman" w:hAnsi="Times New Roman" w:cs="Times New Roman"/>
          <w:sz w:val="28"/>
          <w:szCs w:val="28"/>
        </w:rPr>
        <w:t>8. Реши ребусы.</w:t>
      </w:r>
    </w:p>
    <w:tbl>
      <w:tblPr>
        <w:tblStyle w:val="a9"/>
        <w:tblpPr w:leftFromText="180" w:rightFromText="180" w:vertAnchor="text" w:horzAnchor="margin" w:tblpY="213"/>
        <w:tblW w:w="0" w:type="auto"/>
        <w:tblLook w:val="04A0" w:firstRow="1" w:lastRow="0" w:firstColumn="1" w:lastColumn="0" w:noHBand="0" w:noVBand="1"/>
      </w:tblPr>
      <w:tblGrid>
        <w:gridCol w:w="4719"/>
        <w:gridCol w:w="4852"/>
      </w:tblGrid>
      <w:tr w:rsidR="002C0911" w:rsidTr="002C0911">
        <w:tc>
          <w:tcPr>
            <w:tcW w:w="5282" w:type="dxa"/>
          </w:tcPr>
          <w:p w:rsidR="002C0911" w:rsidRDefault="002C0911" w:rsidP="002C09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68071" cy="1147940"/>
                  <wp:effectExtent l="19050" t="0" r="8429" b="0"/>
                  <wp:docPr id="13" name="Рисунок 3" descr="http://vmeste.opredelim.com/tw_files2/urls_957/7/d-6685/6685_html_7e77be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meste.opredelim.com/tw_files2/urls_957/7/d-6685/6685_html_7e77be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774" cy="1166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911" w:rsidRDefault="002C0911" w:rsidP="002C09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  <w:tc>
          <w:tcPr>
            <w:tcW w:w="5282" w:type="dxa"/>
          </w:tcPr>
          <w:p w:rsidR="002C0911" w:rsidRDefault="002C0911" w:rsidP="002C09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10315" cy="1173063"/>
                  <wp:effectExtent l="19050" t="0" r="8935" b="0"/>
                  <wp:docPr id="14" name="Рисунок 4" descr="http://vmeste.opredelim.com/tw_files2/urls_957/7/d-6685/6685_html_1b7cee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vmeste.opredelim.com/tw_files2/urls_957/7/d-6685/6685_html_1b7cee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121" cy="1196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911" w:rsidRDefault="002C0911" w:rsidP="002C09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:rsidR="00A51951" w:rsidRDefault="00A51951" w:rsidP="00A519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1951" w:rsidRPr="008A7412" w:rsidRDefault="00A51951" w:rsidP="00A519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7412">
        <w:rPr>
          <w:rFonts w:ascii="Times New Roman" w:hAnsi="Times New Roman" w:cs="Times New Roman"/>
          <w:sz w:val="28"/>
          <w:szCs w:val="28"/>
        </w:rPr>
        <w:t>9. Если ты знаешь, как рисуется звёздочка, то легко прочтёшь слова</w:t>
      </w:r>
    </w:p>
    <w:p w:rsidR="00A51951" w:rsidRPr="008A7412" w:rsidRDefault="00A51951" w:rsidP="00A519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1951" w:rsidRPr="008A7412" w:rsidRDefault="00A51951" w:rsidP="00A519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4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62375" cy="1647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51" w:rsidRPr="008A7412" w:rsidRDefault="00A51951" w:rsidP="00A519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412">
        <w:rPr>
          <w:rFonts w:ascii="Times New Roman" w:hAnsi="Times New Roman" w:cs="Times New Roman"/>
          <w:sz w:val="28"/>
          <w:szCs w:val="28"/>
        </w:rPr>
        <w:t>_________________              __________________</w:t>
      </w:r>
    </w:p>
    <w:p w:rsidR="00A51951" w:rsidRPr="008A7412" w:rsidRDefault="00A51951" w:rsidP="00A519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7412">
        <w:rPr>
          <w:rFonts w:ascii="Times New Roman" w:hAnsi="Times New Roman" w:cs="Times New Roman"/>
          <w:sz w:val="28"/>
          <w:szCs w:val="28"/>
        </w:rPr>
        <w:t>10. В фигуре, состоящей из 6 квадратов, убери 2 палочки, чтобы осталось 4 равных квадрата.</w:t>
      </w:r>
    </w:p>
    <w:p w:rsidR="00A51951" w:rsidRDefault="00A51951" w:rsidP="00A519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4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48492" cy="1532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163" cy="155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51" w:rsidRPr="008A7412" w:rsidRDefault="00A51951" w:rsidP="00A519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707"/>
        <w:gridCol w:w="708"/>
        <w:gridCol w:w="708"/>
        <w:gridCol w:w="707"/>
        <w:gridCol w:w="707"/>
        <w:gridCol w:w="707"/>
        <w:gridCol w:w="669"/>
        <w:gridCol w:w="669"/>
        <w:gridCol w:w="669"/>
        <w:gridCol w:w="696"/>
        <w:gridCol w:w="852"/>
      </w:tblGrid>
      <w:tr w:rsidR="00A51951" w:rsidRPr="008A7412" w:rsidTr="00B648C9">
        <w:tc>
          <w:tcPr>
            <w:tcW w:w="1413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12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07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7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9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9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6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A51951" w:rsidRPr="008A7412" w:rsidTr="00B648C9">
        <w:tc>
          <w:tcPr>
            <w:tcW w:w="1413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41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707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1951" w:rsidRPr="008A7412" w:rsidRDefault="00A51951" w:rsidP="00A519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1951" w:rsidRPr="008A7412" w:rsidRDefault="00A51951" w:rsidP="00A519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412">
        <w:rPr>
          <w:rFonts w:ascii="Times New Roman" w:hAnsi="Times New Roman" w:cs="Times New Roman"/>
          <w:sz w:val="28"/>
          <w:szCs w:val="28"/>
        </w:rPr>
        <w:t>Ключи: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63"/>
        <w:gridCol w:w="3173"/>
        <w:gridCol w:w="2935"/>
      </w:tblGrid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8A7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Что тяжелее: 1 килограмм ваты или 1 килограмм железа?</w: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поровну</w: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8A7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Из-под ворот видно 8 кошачьих лап. Сколько кошек во дворе?</w: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2 кошки</w: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A7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Поставь знаки + или </w:t>
            </w:r>
            <w:proofErr w:type="gramStart"/>
            <w:r w:rsidRPr="008A7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,</w:t>
            </w:r>
            <w:proofErr w:type="gramEnd"/>
            <w:r w:rsidRPr="008A7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чтобы получилось верное равенство:</w:t>
            </w:r>
          </w:p>
          <w:p w:rsidR="00A51951" w:rsidRPr="008A7412" w:rsidRDefault="00A51951" w:rsidP="00B648C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A74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 * 4 * 2 * 5 = 10</w:t>
            </w:r>
          </w:p>
          <w:p w:rsidR="00A51951" w:rsidRPr="008A7412" w:rsidRDefault="00A51951" w:rsidP="00B648C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 * 4 * 3 * 8 = 1</w: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7-4+2+5=10</w:t>
            </w:r>
          </w:p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10-4+3-8=1</w: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3 балла за каждый</w:t>
            </w:r>
          </w:p>
        </w:tc>
      </w:tr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8A7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Лестница состоит из 7 ступенек. Какая ступенька </w:t>
            </w:r>
            <w:r w:rsidRPr="008A7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находится на середине?</w: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четвёртая</w: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8A7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Бревно распилили на 3 части. Сколько распилов сделали?</w: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8A7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Три девочки готовили елочные игрушки к Новому году. Втроем они работали 3 часа. Сколько часов работала каждая из них?</w: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Сколько треугольников ты видишь на рисунке?</w:t>
            </w:r>
          </w:p>
          <w:p w:rsidR="00A51951" w:rsidRPr="008A7412" w:rsidRDefault="00A51951" w:rsidP="00B648C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41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object w:dxaOrig="2381" w:dyaOrig="1495">
                <v:shape id="_x0000_i1026" type="#_x0000_t75" style="width:141pt;height:88.5pt" o:ole="">
                  <v:imagedata r:id="rId7" o:title=""/>
                </v:shape>
                <o:OLEObject Type="Embed" ProgID="Word.Picture.8" ShapeID="_x0000_i1026" DrawAspect="Content" ObjectID="_1829804423" r:id="rId13"/>
              </w:objec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треугольников</w: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Реши ребусы.</w: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число, минус</w: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 за каждый</w:t>
            </w:r>
          </w:p>
        </w:tc>
      </w:tr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Если ты знаешь, как рисуется звёздочка, то легко прочтёшь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повар, мячик</w: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 за каждый</w:t>
            </w:r>
          </w:p>
        </w:tc>
      </w:tr>
      <w:tr w:rsidR="00A51951" w:rsidRPr="008A7412" w:rsidTr="00B648C9">
        <w:tc>
          <w:tcPr>
            <w:tcW w:w="3606" w:type="dxa"/>
          </w:tcPr>
          <w:p w:rsidR="00A51951" w:rsidRPr="008A7412" w:rsidRDefault="00A51951" w:rsidP="00B648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8A7412">
              <w:rPr>
                <w:rFonts w:ascii="Times New Roman" w:hAnsi="Times New Roman" w:cs="Times New Roman"/>
                <w:sz w:val="28"/>
                <w:szCs w:val="28"/>
              </w:rPr>
              <w:t>В фигуре, состоящей из 6 квадратов, убери 2 палочки, чтобы осталось 4 равных квадрата.</w:t>
            </w:r>
          </w:p>
        </w:tc>
        <w:tc>
          <w:tcPr>
            <w:tcW w:w="3360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9A0">
              <w:rPr>
                <w:rFonts w:eastAsiaTheme="minorEastAsia"/>
                <w:lang w:eastAsia="ru-RU"/>
              </w:rPr>
              <w:object w:dxaOrig="5625" w:dyaOrig="5535">
                <v:shape id="_x0000_i1027" type="#_x0000_t75" style="width:119.25pt;height:118.5pt" o:ole="">
                  <v:imagedata r:id="rId14" o:title=""/>
                </v:shape>
                <o:OLEObject Type="Embed" ProgID="PBrush" ShapeID="_x0000_i1027" DrawAspect="Content" ObjectID="_1829804424" r:id="rId15"/>
              </w:object>
            </w:r>
          </w:p>
        </w:tc>
        <w:tc>
          <w:tcPr>
            <w:tcW w:w="3372" w:type="dxa"/>
          </w:tcPr>
          <w:p w:rsidR="00A51951" w:rsidRPr="008A7412" w:rsidRDefault="00A51951" w:rsidP="00B6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</w:tbl>
    <w:p w:rsidR="001A68F1" w:rsidRPr="002C0911" w:rsidRDefault="00A51951" w:rsidP="002C091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8A7412">
        <w:rPr>
          <w:rFonts w:ascii="Times New Roman" w:hAnsi="Times New Roman" w:cs="Times New Roman"/>
          <w:sz w:val="28"/>
          <w:szCs w:val="28"/>
        </w:rPr>
        <w:t xml:space="preserve">Максимально –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8A7412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5B6D32" w:rsidRDefault="005B6D32" w:rsidP="00A519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D32" w:rsidRPr="005B6D32" w:rsidRDefault="005B6D32" w:rsidP="005B6D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D32">
        <w:rPr>
          <w:rFonts w:ascii="Times New Roman" w:hAnsi="Times New Roman" w:cs="Times New Roman"/>
          <w:b/>
          <w:sz w:val="28"/>
          <w:szCs w:val="28"/>
        </w:rPr>
        <w:t xml:space="preserve">Итоговая </w:t>
      </w:r>
      <w:r w:rsidR="00A51951" w:rsidRPr="005B6D32">
        <w:rPr>
          <w:rFonts w:ascii="Times New Roman" w:hAnsi="Times New Roman" w:cs="Times New Roman"/>
          <w:b/>
          <w:sz w:val="28"/>
          <w:szCs w:val="28"/>
        </w:rPr>
        <w:t xml:space="preserve">аттестация, </w:t>
      </w:r>
      <w:r w:rsidRPr="005B6D32">
        <w:rPr>
          <w:rFonts w:ascii="Times New Roman" w:hAnsi="Times New Roman" w:cs="Times New Roman"/>
          <w:b/>
          <w:sz w:val="28"/>
          <w:szCs w:val="28"/>
        </w:rPr>
        <w:t xml:space="preserve">май </w:t>
      </w:r>
    </w:p>
    <w:p w:rsidR="00A51951" w:rsidRPr="005B6D32" w:rsidRDefault="00A51951" w:rsidP="005B6D3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B6D32"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="005B6D32" w:rsidRPr="005B6D3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B6D32">
        <w:rPr>
          <w:rFonts w:ascii="Times New Roman" w:hAnsi="Times New Roman" w:cs="Times New Roman"/>
          <w:bCs/>
          <w:sz w:val="28"/>
          <w:szCs w:val="28"/>
        </w:rPr>
        <w:t>2 класс</w:t>
      </w:r>
    </w:p>
    <w:p w:rsidR="005B6D32" w:rsidRDefault="005B6D32" w:rsidP="005B6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7412">
        <w:rPr>
          <w:rFonts w:ascii="Times New Roman" w:hAnsi="Times New Roman" w:cs="Times New Roman"/>
          <w:b/>
          <w:sz w:val="28"/>
          <w:szCs w:val="28"/>
        </w:rPr>
        <w:t>Олимпиадные задания:</w:t>
      </w:r>
    </w:p>
    <w:p w:rsidR="005B6D32" w:rsidRDefault="005B6D32" w:rsidP="005B6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1951" w:rsidRPr="005B6D32" w:rsidRDefault="00A51951" w:rsidP="005B6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Реши задания:</w:t>
      </w:r>
    </w:p>
    <w:p w:rsidR="00A51951" w:rsidRDefault="00A51951" w:rsidP="00A51951">
      <w:pPr>
        <w:pStyle w:val="a3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sz w:val="28"/>
          <w:szCs w:val="28"/>
        </w:rPr>
        <w:t>Вова болел неделю и 4 дня. Сколько всего дней болел Вова?</w:t>
      </w:r>
    </w:p>
    <w:p w:rsidR="00A51951" w:rsidRDefault="00A51951" w:rsidP="00A51951">
      <w:pPr>
        <w:pStyle w:val="a3"/>
        <w:spacing w:line="240" w:lineRule="auto"/>
        <w:ind w:left="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 ___________________</w:t>
      </w:r>
    </w:p>
    <w:p w:rsidR="00A51951" w:rsidRPr="003258AE" w:rsidRDefault="00A51951" w:rsidP="00A51951">
      <w:pPr>
        <w:pStyle w:val="a3"/>
        <w:spacing w:line="240" w:lineRule="auto"/>
        <w:ind w:left="789"/>
        <w:jc w:val="both"/>
        <w:rPr>
          <w:rFonts w:ascii="Times New Roman" w:hAnsi="Times New Roman" w:cs="Times New Roman"/>
          <w:sz w:val="28"/>
          <w:szCs w:val="28"/>
        </w:rPr>
      </w:pPr>
    </w:p>
    <w:p w:rsidR="00A51951" w:rsidRPr="000C72BD" w:rsidRDefault="00A51951" w:rsidP="00A51951">
      <w:pPr>
        <w:pStyle w:val="a3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sz w:val="28"/>
          <w:szCs w:val="28"/>
        </w:rPr>
        <w:t>У трёх братьев по две сестры. Сколько всего детей в семье? Обведи правильный ответ:</w:t>
      </w:r>
    </w:p>
    <w:p w:rsidR="00A51951" w:rsidRPr="00390DA9" w:rsidRDefault="00A51951" w:rsidP="00A51951">
      <w:pPr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5     9     6 </w:t>
      </w:r>
    </w:p>
    <w:p w:rsidR="00A51951" w:rsidRPr="003258AE" w:rsidRDefault="00A51951" w:rsidP="00A51951">
      <w:pPr>
        <w:pStyle w:val="a3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sz w:val="28"/>
          <w:szCs w:val="28"/>
        </w:rPr>
        <w:lastRenderedPageBreak/>
        <w:t xml:space="preserve">Клетка у кроликов была закрыта, но в нижнее отверстие видно было 24 лапы, в верхнее – 12 кроличьих ушей. Так сколько же было в клетке кроликов? </w:t>
      </w:r>
    </w:p>
    <w:p w:rsidR="00A51951" w:rsidRDefault="00A51951" w:rsidP="00A51951">
      <w:pPr>
        <w:spacing w:line="240" w:lineRule="auto"/>
        <w:ind w:left="78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8AE">
        <w:rPr>
          <w:rFonts w:ascii="Times New Roman" w:hAnsi="Times New Roman" w:cs="Times New Roman"/>
          <w:bCs/>
          <w:sz w:val="28"/>
          <w:szCs w:val="28"/>
        </w:rPr>
        <w:t>Ответ: __________________</w:t>
      </w:r>
    </w:p>
    <w:p w:rsidR="00A51951" w:rsidRDefault="00A51951" w:rsidP="00A5195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папы 13 орехов. У Димы только 7. Сколько орехов должен дать папа Диме, чтобы у обоих их стало поровну? </w:t>
      </w:r>
    </w:p>
    <w:p w:rsidR="00A51951" w:rsidRPr="004A4458" w:rsidRDefault="00A51951" w:rsidP="00A51951">
      <w:pPr>
        <w:pStyle w:val="a3"/>
        <w:spacing w:after="0" w:line="240" w:lineRule="auto"/>
        <w:ind w:left="7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  <w:r w:rsidRPr="000C72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A51951" w:rsidRPr="003258AE" w:rsidRDefault="00A51951" w:rsidP="00A51951">
      <w:pPr>
        <w:spacing w:line="240" w:lineRule="auto"/>
        <w:ind w:left="78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1951" w:rsidRPr="000C72BD" w:rsidRDefault="00A51951" w:rsidP="00A51951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2BD">
        <w:rPr>
          <w:rFonts w:ascii="Times New Roman" w:hAnsi="Times New Roman" w:cs="Times New Roman"/>
          <w:color w:val="000000"/>
          <w:sz w:val="28"/>
          <w:szCs w:val="28"/>
        </w:rPr>
        <w:t>У Незнайки было 5 целых груш, 6 половинок да 8 четвертинок. Сколько всего груш было у Незнайки?</w:t>
      </w:r>
    </w:p>
    <w:p w:rsidR="00A51951" w:rsidRPr="000C72BD" w:rsidRDefault="00A51951" w:rsidP="00A51951">
      <w:pPr>
        <w:pStyle w:val="a4"/>
        <w:ind w:left="78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Ответ: _____________________</w:t>
      </w:r>
    </w:p>
    <w:p w:rsidR="00A51951" w:rsidRDefault="00A51951" w:rsidP="00A51951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51951" w:rsidRPr="003258AE" w:rsidRDefault="00A51951" w:rsidP="00A51951">
      <w:pPr>
        <w:pStyle w:val="a4"/>
        <w:numPr>
          <w:ilvl w:val="0"/>
          <w:numId w:val="35"/>
        </w:numPr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sz w:val="28"/>
          <w:szCs w:val="28"/>
          <w:shd w:val="clear" w:color="auto" w:fill="FFFFFF"/>
        </w:rPr>
        <w:t>"Сколько девочек в вашем классе? - спросил Яша у Гали. Галя, подумав немного, ответила: "Если вычесть из наибольшего двузначного числа число, записанное двумя восьмёрками, и к полученному результату прибавить наименьшее двузначное число, то, как раз получится число девочек в нашем классе."</w:t>
      </w:r>
      <w:r w:rsidRPr="000C72B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Запиши, сколько девочек в классе у Гали.</w:t>
      </w:r>
    </w:p>
    <w:p w:rsidR="00A51951" w:rsidRDefault="00A51951" w:rsidP="00A51951">
      <w:pPr>
        <w:pStyle w:val="a4"/>
        <w:ind w:left="789"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A445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Ответ: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_____________________</w:t>
      </w:r>
    </w:p>
    <w:p w:rsidR="00A51951" w:rsidRPr="000C72BD" w:rsidRDefault="00A51951" w:rsidP="00A51951">
      <w:pPr>
        <w:pStyle w:val="a4"/>
        <w:ind w:left="789"/>
        <w:jc w:val="both"/>
        <w:rPr>
          <w:rFonts w:ascii="Times New Roman" w:hAnsi="Times New Roman" w:cs="Times New Roman"/>
          <w:sz w:val="28"/>
          <w:szCs w:val="28"/>
        </w:rPr>
      </w:pPr>
    </w:p>
    <w:p w:rsidR="00A51951" w:rsidRDefault="00A51951" w:rsidP="00A51951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sz w:val="28"/>
          <w:szCs w:val="28"/>
        </w:rPr>
        <w:t>У бабушки два внука: Коля и маленький Олег. Бабушка купила им 16 конфет и сказала Коле, чтобы он дал Олегу на 2 конфеты больше, чем взял себе. Как Коля должен разделить конфеты?</w:t>
      </w:r>
    </w:p>
    <w:p w:rsidR="00A51951" w:rsidRDefault="00A51951" w:rsidP="00A51951">
      <w:pPr>
        <w:pStyle w:val="a4"/>
        <w:ind w:left="7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</w:t>
      </w:r>
    </w:p>
    <w:p w:rsidR="00A51951" w:rsidRPr="000C72BD" w:rsidRDefault="00A51951" w:rsidP="00A51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1951" w:rsidRPr="000C72BD" w:rsidRDefault="00A51951" w:rsidP="00A51951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решили измерить длину садовой дорожки. У Пети получилось 120 шагов, у Васи 140 шагов, а у Коли 110 шагов. Чей шаг самый длинный?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  </w:t>
      </w:r>
      <w:r w:rsidRPr="000C72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A51951" w:rsidRPr="000C72BD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951" w:rsidRPr="008C3901" w:rsidRDefault="00A51951" w:rsidP="00A51951">
      <w:pPr>
        <w:pStyle w:val="a3"/>
        <w:numPr>
          <w:ilvl w:val="0"/>
          <w:numId w:val="35"/>
        </w:numPr>
        <w:tabs>
          <w:tab w:val="left" w:pos="2130"/>
        </w:tabs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семье трое братьев. Каждый следующий младше предыдущего на 3 года. А сумма их возрастов равна 15 годам. Сколько лет каждому? </w:t>
      </w:r>
    </w:p>
    <w:p w:rsidR="00A51951" w:rsidRPr="004A4458" w:rsidRDefault="00A51951" w:rsidP="00A51951">
      <w:pPr>
        <w:pStyle w:val="a3"/>
        <w:tabs>
          <w:tab w:val="left" w:pos="2130"/>
        </w:tabs>
        <w:spacing w:line="240" w:lineRule="auto"/>
        <w:ind w:left="78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  </w:t>
      </w:r>
    </w:p>
    <w:p w:rsidR="00A51951" w:rsidRPr="000C72BD" w:rsidRDefault="00A51951" w:rsidP="00A51951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sz w:val="28"/>
          <w:szCs w:val="28"/>
        </w:rPr>
        <w:t>Расшифруй запись сложения трёх двузначных чисел, в которой буква А обозначает одну и ту же цифру.</w:t>
      </w:r>
    </w:p>
    <w:p w:rsidR="00A51951" w:rsidRDefault="00A51951" w:rsidP="00A51951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72BD">
        <w:rPr>
          <w:rFonts w:ascii="Times New Roman" w:hAnsi="Times New Roman" w:cs="Times New Roman"/>
          <w:b/>
          <w:i/>
          <w:sz w:val="28"/>
          <w:szCs w:val="28"/>
        </w:rPr>
        <w:t>1А + 2А + 3А = 7А</w:t>
      </w:r>
    </w:p>
    <w:p w:rsidR="00A51951" w:rsidRDefault="00A51951" w:rsidP="00A51951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Ответ:______________________________________ </w:t>
      </w:r>
    </w:p>
    <w:p w:rsidR="00A51951" w:rsidRPr="004A4458" w:rsidRDefault="00A51951" w:rsidP="00A51951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51951" w:rsidRPr="008C3901" w:rsidRDefault="00A51951" w:rsidP="00A51951">
      <w:pPr>
        <w:pStyle w:val="a4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C39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Расшифруй комбинацию кодового замка, если:</w:t>
      </w:r>
    </w:p>
    <w:p w:rsidR="00A51951" w:rsidRPr="000C72BD" w:rsidRDefault="00A51951" w:rsidP="00A51951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2BD">
        <w:rPr>
          <w:rFonts w:ascii="Times New Roman" w:hAnsi="Times New Roman" w:cs="Times New Roman"/>
          <w:color w:val="000000"/>
          <w:sz w:val="28"/>
          <w:szCs w:val="28"/>
        </w:rPr>
        <w:t>третья цифра на 3 больше, чем первая;</w:t>
      </w:r>
    </w:p>
    <w:p w:rsidR="00A51951" w:rsidRPr="000C72BD" w:rsidRDefault="00A51951" w:rsidP="00A51951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2BD">
        <w:rPr>
          <w:rFonts w:ascii="Times New Roman" w:hAnsi="Times New Roman" w:cs="Times New Roman"/>
          <w:color w:val="000000"/>
          <w:sz w:val="28"/>
          <w:szCs w:val="28"/>
        </w:rPr>
        <w:t>вторая цифра на 2 больше, чем четвертая;</w:t>
      </w:r>
    </w:p>
    <w:p w:rsidR="00A51951" w:rsidRPr="000C72BD" w:rsidRDefault="00A51951" w:rsidP="00A51951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2BD">
        <w:rPr>
          <w:rFonts w:ascii="Times New Roman" w:hAnsi="Times New Roman" w:cs="Times New Roman"/>
          <w:color w:val="000000"/>
          <w:sz w:val="28"/>
          <w:szCs w:val="28"/>
        </w:rPr>
        <w:t>в сумме все цифры дают число 17;</w:t>
      </w:r>
    </w:p>
    <w:p w:rsidR="00A51951" w:rsidRPr="000C72BD" w:rsidRDefault="00A51951" w:rsidP="00A51951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2B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вторая цифра 3</w:t>
      </w:r>
    </w:p>
    <w:p w:rsidR="00A51951" w:rsidRPr="000C72BD" w:rsidRDefault="00A51951" w:rsidP="00A5195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Ответ:_________________________</w:t>
      </w:r>
    </w:p>
    <w:p w:rsidR="00A51951" w:rsidRPr="000C72BD" w:rsidRDefault="00A51951" w:rsidP="00A5195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1951" w:rsidRPr="008C3901" w:rsidRDefault="00A51951" w:rsidP="00A51951">
      <w:pPr>
        <w:pStyle w:val="a3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C3901">
        <w:rPr>
          <w:rFonts w:ascii="Times New Roman" w:hAnsi="Times New Roman" w:cs="Times New Roman"/>
          <w:b/>
          <w:bCs/>
          <w:iCs/>
          <w:sz w:val="28"/>
          <w:szCs w:val="28"/>
        </w:rPr>
        <w:t>Вставь пропущенные числа:</w:t>
      </w:r>
    </w:p>
    <w:p w:rsidR="00A51951" w:rsidRPr="000C72BD" w:rsidRDefault="00A51951" w:rsidP="00A519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sz w:val="28"/>
          <w:szCs w:val="28"/>
        </w:rPr>
        <w:t xml:space="preserve">24 + (... -  86) =24                 ( ... -  6) + 6 =90      </w:t>
      </w:r>
    </w:p>
    <w:p w:rsidR="00A51951" w:rsidRPr="000C72BD" w:rsidRDefault="00A51951" w:rsidP="00A519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sz w:val="28"/>
          <w:szCs w:val="28"/>
        </w:rPr>
        <w:t>... + ( 8- 8) = 19                      30 + 44 - ... + 30 = 60</w:t>
      </w:r>
    </w:p>
    <w:p w:rsidR="00A51951" w:rsidRDefault="00A51951" w:rsidP="00A51951">
      <w:pPr>
        <w:pStyle w:val="a3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E38">
        <w:rPr>
          <w:rFonts w:ascii="Times New Roman" w:hAnsi="Times New Roman" w:cs="Times New Roman"/>
          <w:sz w:val="28"/>
          <w:szCs w:val="28"/>
        </w:rPr>
        <w:t xml:space="preserve">Из чисел 21, 19, 30, 25, 12, 7, 15, 6, 27 подберите такие три числа, сумма которых будет равна 50. </w:t>
      </w:r>
    </w:p>
    <w:p w:rsidR="00A51951" w:rsidRPr="004A4458" w:rsidRDefault="00A51951" w:rsidP="00A51951">
      <w:pPr>
        <w:spacing w:line="240" w:lineRule="auto"/>
        <w:ind w:left="429"/>
        <w:jc w:val="both"/>
        <w:rPr>
          <w:rFonts w:ascii="Times New Roman" w:hAnsi="Times New Roman" w:cs="Times New Roman"/>
          <w:sz w:val="28"/>
          <w:szCs w:val="28"/>
        </w:rPr>
      </w:pPr>
      <w:r w:rsidRPr="004A4458">
        <w:rPr>
          <w:rFonts w:ascii="Times New Roman" w:hAnsi="Times New Roman" w:cs="Times New Roman"/>
          <w:sz w:val="28"/>
          <w:szCs w:val="28"/>
        </w:rPr>
        <w:t>Ответ:_______________________</w:t>
      </w:r>
    </w:p>
    <w:p w:rsidR="00A51951" w:rsidRPr="008C3901" w:rsidRDefault="00A51951" w:rsidP="00A51951">
      <w:pPr>
        <w:pStyle w:val="a3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901">
        <w:rPr>
          <w:rFonts w:ascii="Times New Roman" w:hAnsi="Times New Roman" w:cs="Times New Roman"/>
          <w:sz w:val="28"/>
          <w:szCs w:val="28"/>
        </w:rPr>
        <w:t xml:space="preserve">Вставь пропущенные знаки математических действий: </w:t>
      </w:r>
    </w:p>
    <w:p w:rsidR="00A51951" w:rsidRPr="00390DA9" w:rsidRDefault="00A51951" w:rsidP="00A51951">
      <w:p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DA9">
        <w:rPr>
          <w:rFonts w:ascii="Times New Roman" w:hAnsi="Times New Roman" w:cs="Times New Roman"/>
          <w:sz w:val="28"/>
          <w:szCs w:val="28"/>
        </w:rPr>
        <w:t xml:space="preserve">1 23 4 5 = 5 </w:t>
      </w:r>
    </w:p>
    <w:p w:rsidR="00A51951" w:rsidRPr="00390DA9" w:rsidRDefault="00A51951" w:rsidP="00A51951">
      <w:p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DA9">
        <w:rPr>
          <w:rFonts w:ascii="Times New Roman" w:hAnsi="Times New Roman" w:cs="Times New Roman"/>
          <w:sz w:val="28"/>
          <w:szCs w:val="28"/>
        </w:rPr>
        <w:t xml:space="preserve">1 23 4 5 = 7 </w:t>
      </w:r>
    </w:p>
    <w:p w:rsidR="00A51951" w:rsidRPr="000C72BD" w:rsidRDefault="00A51951" w:rsidP="00A51951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sz w:val="28"/>
          <w:szCs w:val="28"/>
        </w:rPr>
        <w:t>Мама купила яблоки, лимоны и апельсины, всего 10 штук. Сколько яблок, лимонов и апельсинов, если яблок на 7 больше, чем лимонов?</w:t>
      </w:r>
    </w:p>
    <w:p w:rsidR="00A51951" w:rsidRPr="000C72BD" w:rsidRDefault="00A51951" w:rsidP="00A519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3375" cy="89217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0" t="41635" r="27045" b="43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51" w:rsidRPr="000C72BD" w:rsidRDefault="00A51951" w:rsidP="00A519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96180" cy="490220"/>
            <wp:effectExtent l="0" t="0" r="0" b="508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2" t="38783" r="42117" b="56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51" w:rsidRPr="00B8484D" w:rsidRDefault="00A51951" w:rsidP="00A51951">
      <w:pPr>
        <w:pStyle w:val="a3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84D">
        <w:rPr>
          <w:rFonts w:ascii="Times New Roman" w:hAnsi="Times New Roman" w:cs="Times New Roman"/>
          <w:sz w:val="28"/>
          <w:szCs w:val="28"/>
        </w:rPr>
        <w:t>Сколько весят мука и рис вместе?</w:t>
      </w:r>
    </w:p>
    <w:p w:rsidR="00A51951" w:rsidRPr="000C72BD" w:rsidRDefault="00A51951" w:rsidP="00A51951">
      <w:pPr>
        <w:pStyle w:val="ac"/>
        <w:jc w:val="both"/>
        <w:rPr>
          <w:color w:val="000000"/>
          <w:sz w:val="28"/>
          <w:szCs w:val="28"/>
        </w:rPr>
      </w:pPr>
      <w:r w:rsidRPr="000C72BD">
        <w:rPr>
          <w:noProof/>
          <w:sz w:val="28"/>
          <w:szCs w:val="28"/>
        </w:rPr>
        <w:drawing>
          <wp:inline distT="0" distB="0" distL="0" distR="0">
            <wp:extent cx="2171700" cy="112395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C72BD">
        <w:rPr>
          <w:noProof/>
          <w:sz w:val="28"/>
          <w:szCs w:val="28"/>
        </w:rPr>
        <w:drawing>
          <wp:inline distT="0" distB="0" distL="0" distR="0">
            <wp:extent cx="2105025" cy="1038225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1951" w:rsidRDefault="00A51951" w:rsidP="00A51951">
      <w:pPr>
        <w:tabs>
          <w:tab w:val="left" w:pos="21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B6D32" w:rsidRDefault="005B6D32" w:rsidP="00A51951">
      <w:pPr>
        <w:tabs>
          <w:tab w:val="left" w:pos="21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D32" w:rsidRDefault="005B6D32" w:rsidP="00A51951">
      <w:pPr>
        <w:tabs>
          <w:tab w:val="left" w:pos="21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D32" w:rsidRDefault="005B6D32" w:rsidP="00A51951">
      <w:pPr>
        <w:tabs>
          <w:tab w:val="left" w:pos="21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D32" w:rsidRDefault="005B6D32" w:rsidP="00A51951">
      <w:pPr>
        <w:tabs>
          <w:tab w:val="left" w:pos="21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D32" w:rsidRDefault="005B6D32" w:rsidP="00A51951">
      <w:pPr>
        <w:tabs>
          <w:tab w:val="left" w:pos="21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D32" w:rsidRPr="000C72BD" w:rsidRDefault="005B6D32" w:rsidP="00A51951">
      <w:pPr>
        <w:tabs>
          <w:tab w:val="left" w:pos="21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951" w:rsidRPr="00B8484D" w:rsidRDefault="00A51951" w:rsidP="00A51951">
      <w:pPr>
        <w:pStyle w:val="a3"/>
        <w:numPr>
          <w:ilvl w:val="0"/>
          <w:numId w:val="35"/>
        </w:numPr>
        <w:tabs>
          <w:tab w:val="left" w:pos="2130"/>
        </w:tabs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84D">
        <w:rPr>
          <w:rFonts w:ascii="Times New Roman" w:hAnsi="Times New Roman" w:cs="Times New Roman"/>
          <w:sz w:val="28"/>
          <w:szCs w:val="28"/>
        </w:rPr>
        <w:lastRenderedPageBreak/>
        <w:t>Нарисуй стрелки так, чтобы часы показывали указанное время.</w:t>
      </w:r>
    </w:p>
    <w:p w:rsidR="00A51951" w:rsidRPr="000C72BD" w:rsidRDefault="00A51951" w:rsidP="00A51951">
      <w:pPr>
        <w:pStyle w:val="a3"/>
        <w:tabs>
          <w:tab w:val="left" w:pos="2130"/>
        </w:tabs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0C72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9853" cy="2103929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6305" cy="2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951" w:rsidRDefault="00A51951" w:rsidP="00A519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DBE">
        <w:rPr>
          <w:rFonts w:ascii="Times New Roman" w:hAnsi="Times New Roman" w:cs="Times New Roman"/>
          <w:b/>
          <w:bCs/>
          <w:sz w:val="24"/>
          <w:szCs w:val="24"/>
        </w:rPr>
        <w:t>Критерии оценивания олим</w:t>
      </w:r>
      <w:r>
        <w:rPr>
          <w:rFonts w:ascii="Times New Roman" w:hAnsi="Times New Roman" w:cs="Times New Roman"/>
          <w:b/>
          <w:bCs/>
          <w:sz w:val="24"/>
          <w:szCs w:val="24"/>
        </w:rPr>
        <w:t>пиады по математике 2 класс 2026</w:t>
      </w:r>
      <w:r w:rsidRPr="001F2DBE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A51951" w:rsidRPr="001F2DBE" w:rsidRDefault="00A51951" w:rsidP="00A519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504"/>
        <w:gridCol w:w="503"/>
        <w:gridCol w:w="504"/>
        <w:gridCol w:w="504"/>
        <w:gridCol w:w="504"/>
        <w:gridCol w:w="504"/>
        <w:gridCol w:w="504"/>
        <w:gridCol w:w="504"/>
        <w:gridCol w:w="504"/>
        <w:gridCol w:w="517"/>
        <w:gridCol w:w="517"/>
        <w:gridCol w:w="517"/>
        <w:gridCol w:w="517"/>
        <w:gridCol w:w="517"/>
        <w:gridCol w:w="518"/>
        <w:gridCol w:w="518"/>
        <w:gridCol w:w="518"/>
        <w:gridCol w:w="1102"/>
      </w:tblGrid>
      <w:tr w:rsidR="00A51951" w:rsidTr="00B648C9">
        <w:trPr>
          <w:trHeight w:val="272"/>
        </w:trPr>
        <w:tc>
          <w:tcPr>
            <w:tcW w:w="518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8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0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0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0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52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баллов</w:t>
            </w:r>
          </w:p>
        </w:tc>
      </w:tr>
      <w:tr w:rsidR="00A51951" w:rsidTr="00B648C9">
        <w:trPr>
          <w:trHeight w:val="272"/>
        </w:trPr>
        <w:tc>
          <w:tcPr>
            <w:tcW w:w="518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8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9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2" w:type="dxa"/>
          </w:tcPr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51951" w:rsidRDefault="00A51951" w:rsidP="00B648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DBE">
        <w:rPr>
          <w:rFonts w:ascii="Times New Roman" w:hAnsi="Times New Roman" w:cs="Times New Roman"/>
          <w:sz w:val="24"/>
          <w:szCs w:val="24"/>
        </w:rPr>
        <w:t>1</w:t>
      </w:r>
      <w:r w:rsidRPr="00A51951">
        <w:rPr>
          <w:rFonts w:ascii="Times New Roman" w:hAnsi="Times New Roman" w:cs="Times New Roman"/>
          <w:sz w:val="24"/>
          <w:szCs w:val="24"/>
        </w:rPr>
        <w:t>. Ответ:11 дней –  (1 б.)</w:t>
      </w:r>
    </w:p>
    <w:p w:rsidR="00A51951" w:rsidRPr="00A51951" w:rsidRDefault="00A51951" w:rsidP="00A519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2. Ответ: 5  - (1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3. Ответ: 6  -  (1 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4. Ответ: 3 ореха – (1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5. Ответ:  10 груш – (2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6. Ответ:  21 девочка – (2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7. Ответ:  Коле -7 , Олегу 9 – (2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8. Ответ: У Коли – (2б.)</w:t>
      </w:r>
    </w:p>
    <w:p w:rsid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 xml:space="preserve">9. Ответ: </w:t>
      </w:r>
      <w:r w:rsidRPr="00A51951">
        <w:rPr>
          <w:rFonts w:ascii="Times New Roman" w:eastAsia="Times New Roman" w:hAnsi="Times New Roman" w:cs="Times New Roman"/>
          <w:sz w:val="24"/>
          <w:szCs w:val="24"/>
        </w:rPr>
        <w:t xml:space="preserve">2,5,8 </w:t>
      </w:r>
      <w:proofErr w:type="gramStart"/>
      <w:r w:rsidRPr="00A51951">
        <w:rPr>
          <w:rFonts w:ascii="Times New Roman" w:eastAsia="Times New Roman" w:hAnsi="Times New Roman" w:cs="Times New Roman"/>
          <w:sz w:val="24"/>
          <w:szCs w:val="24"/>
        </w:rPr>
        <w:t>-  (</w:t>
      </w:r>
      <w:proofErr w:type="gramEnd"/>
      <w:r w:rsidRPr="00A51951">
        <w:rPr>
          <w:rFonts w:ascii="Times New Roman" w:eastAsia="Times New Roman" w:hAnsi="Times New Roman" w:cs="Times New Roman"/>
          <w:sz w:val="24"/>
          <w:szCs w:val="24"/>
        </w:rPr>
        <w:t xml:space="preserve"> 2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10. Ответ: А – цифра 5  - (2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51951">
        <w:rPr>
          <w:rFonts w:ascii="Times New Roman" w:hAnsi="Times New Roman" w:cs="Times New Roman"/>
          <w:sz w:val="24"/>
          <w:szCs w:val="24"/>
        </w:rPr>
        <w:t xml:space="preserve">             1</w:t>
      </w:r>
      <w:r w:rsidRPr="00A51951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Pr="00A51951">
        <w:rPr>
          <w:rFonts w:ascii="Times New Roman" w:hAnsi="Times New Roman" w:cs="Times New Roman"/>
          <w:sz w:val="24"/>
          <w:szCs w:val="24"/>
        </w:rPr>
        <w:t xml:space="preserve"> + 2</w:t>
      </w:r>
      <w:r w:rsidRPr="00A51951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Pr="00A51951">
        <w:rPr>
          <w:rFonts w:ascii="Times New Roman" w:hAnsi="Times New Roman" w:cs="Times New Roman"/>
          <w:sz w:val="24"/>
          <w:szCs w:val="24"/>
        </w:rPr>
        <w:t xml:space="preserve"> + 3</w:t>
      </w:r>
      <w:r w:rsidRPr="00A51951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Pr="00A51951">
        <w:rPr>
          <w:rFonts w:ascii="Times New Roman" w:hAnsi="Times New Roman" w:cs="Times New Roman"/>
          <w:sz w:val="24"/>
          <w:szCs w:val="24"/>
        </w:rPr>
        <w:t xml:space="preserve"> = 7</w:t>
      </w:r>
      <w:r w:rsidRPr="00A51951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</w:p>
    <w:p w:rsid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51951">
        <w:rPr>
          <w:rFonts w:ascii="Times New Roman" w:hAnsi="Times New Roman" w:cs="Times New Roman"/>
          <w:sz w:val="24"/>
          <w:szCs w:val="24"/>
        </w:rPr>
        <w:t xml:space="preserve">11. Ответ:  </w:t>
      </w:r>
      <w:r w:rsidRPr="00A51951">
        <w:rPr>
          <w:rFonts w:ascii="Times New Roman" w:hAnsi="Times New Roman" w:cs="Times New Roman"/>
          <w:color w:val="000000"/>
          <w:sz w:val="24"/>
          <w:szCs w:val="24"/>
        </w:rPr>
        <w:t>5381 -  (3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51951">
        <w:rPr>
          <w:rFonts w:ascii="Times New Roman" w:hAnsi="Times New Roman" w:cs="Times New Roman"/>
          <w:sz w:val="24"/>
          <w:szCs w:val="24"/>
        </w:rPr>
        <w:t xml:space="preserve">12. Ответ: </w:t>
      </w:r>
      <w:r w:rsidRPr="00A51951">
        <w:rPr>
          <w:rFonts w:ascii="Times New Roman" w:eastAsia="Times New Roman" w:hAnsi="Times New Roman" w:cs="Times New Roman"/>
          <w:bCs/>
          <w:sz w:val="24"/>
          <w:szCs w:val="24"/>
        </w:rPr>
        <w:t>за каждый правильный пример 1 балл, максимально 4 балла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 xml:space="preserve">           24 + (</w:t>
      </w:r>
      <w:r>
        <w:rPr>
          <w:rFonts w:ascii="Times New Roman" w:hAnsi="Times New Roman" w:cs="Times New Roman"/>
          <w:sz w:val="24"/>
          <w:szCs w:val="24"/>
        </w:rPr>
        <w:t>86 -  86) =24                  (</w:t>
      </w:r>
      <w:r w:rsidRPr="00A51951">
        <w:rPr>
          <w:rFonts w:ascii="Times New Roman" w:hAnsi="Times New Roman" w:cs="Times New Roman"/>
          <w:sz w:val="24"/>
          <w:szCs w:val="24"/>
        </w:rPr>
        <w:t xml:space="preserve">90 -  6) + 6 =90      </w:t>
      </w:r>
    </w:p>
    <w:p w:rsid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 xml:space="preserve">           19 + ( 8- 8) = 19                      30 + 44 - 44 + 30 = 60</w:t>
      </w:r>
    </w:p>
    <w:p w:rsid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13. Ответ: 19+6+25= 50  - (2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 xml:space="preserve">14. Ответ:  1+2+3+4-5= 5 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1+2+3-4+5=7 (каждый пример по 2 балла/ всего 4 балла)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15. Ответ:  Яблок – 8, лимон – 1, апельсин – 1. (2б.)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16. Ответ: 10 кг-  (2 б.)</w:t>
      </w:r>
    </w:p>
    <w:p w:rsidR="00A51951" w:rsidRPr="00A51951" w:rsidRDefault="00A51951" w:rsidP="00A519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51">
        <w:rPr>
          <w:rFonts w:ascii="Times New Roman" w:hAnsi="Times New Roman" w:cs="Times New Roman"/>
          <w:sz w:val="24"/>
          <w:szCs w:val="24"/>
        </w:rPr>
        <w:t>17. Ответ: по 1 баллу за каждый правильный ответ, максимально 3 балла</w:t>
      </w:r>
    </w:p>
    <w:p w:rsidR="00021DDC" w:rsidRDefault="00021DDC" w:rsidP="00A51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6398" w:rsidRDefault="00756398" w:rsidP="002C09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6D32" w:rsidRDefault="005B6D32" w:rsidP="00756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B6D32" w:rsidRDefault="005B6D32" w:rsidP="00756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B6D32" w:rsidRDefault="005B6D32" w:rsidP="00756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B6D32" w:rsidRDefault="005B6D32" w:rsidP="00756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B6D32" w:rsidRDefault="005B6D32" w:rsidP="00756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B6D32" w:rsidRDefault="005B6D32" w:rsidP="00756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B6D32" w:rsidRDefault="005B6D32" w:rsidP="00756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56398" w:rsidRPr="00756398" w:rsidRDefault="00021DDC" w:rsidP="00756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563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Техника  безопасности для учащихся </w:t>
      </w:r>
      <w:r w:rsidR="00756398" w:rsidRPr="007563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доп</w:t>
      </w:r>
      <w:r w:rsidR="007563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олнительной общеобразовательной </w:t>
      </w:r>
      <w:r w:rsidR="00756398" w:rsidRPr="007563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общеразвивающей программы</w:t>
      </w:r>
    </w:p>
    <w:p w:rsidR="00021DDC" w:rsidRPr="00756398" w:rsidRDefault="00756398" w:rsidP="001378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7563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«Умники и умницы».</w:t>
      </w:r>
    </w:p>
    <w:p w:rsidR="00756398" w:rsidRPr="00756398" w:rsidRDefault="00756398" w:rsidP="001378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021DDC" w:rsidRPr="00021DDC" w:rsidRDefault="00021DDC" w:rsidP="001378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37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Общие требования безопасности</w:t>
      </w:r>
    </w:p>
    <w:p w:rsidR="00021DDC" w:rsidRPr="002C0911" w:rsidRDefault="00021DDC" w:rsidP="001378C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данной инструкции обязательно для всех учащихся, занимающихся в кабинете</w:t>
      </w:r>
    </w:p>
    <w:p w:rsidR="00021DDC" w:rsidRPr="002C0911" w:rsidRDefault="00021DDC" w:rsidP="001378C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Спокойно, не торопясь, соблюдая дисциплину и порядок, входить и выходить из кабинета</w:t>
      </w:r>
    </w:p>
    <w:p w:rsidR="00021DDC" w:rsidRPr="002C0911" w:rsidRDefault="00021DDC" w:rsidP="001378C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загромождать проходы сумками и портфелями</w:t>
      </w:r>
    </w:p>
    <w:p w:rsidR="00021DDC" w:rsidRPr="002C0911" w:rsidRDefault="00021DDC" w:rsidP="001378C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включать электроосвещение и средства ТСО</w:t>
      </w:r>
    </w:p>
    <w:p w:rsidR="00021DDC" w:rsidRPr="002C0911" w:rsidRDefault="00021DDC" w:rsidP="001378C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открывать форточки и окна</w:t>
      </w:r>
    </w:p>
    <w:p w:rsidR="00021DDC" w:rsidRPr="002C0911" w:rsidRDefault="00021DDC" w:rsidP="001378C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передвигать учебные столы и стулья</w:t>
      </w:r>
    </w:p>
    <w:p w:rsidR="00021DDC" w:rsidRPr="002C0911" w:rsidRDefault="00021DDC" w:rsidP="001378C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трогать руками электрические розетки</w:t>
      </w:r>
    </w:p>
    <w:p w:rsidR="00021DDC" w:rsidRPr="002C0911" w:rsidRDefault="00021DDC" w:rsidP="002C0911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Травмоопасность</w:t>
      </w:r>
      <w:proofErr w:type="spellEnd"/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кабинете:</w:t>
      </w:r>
    </w:p>
    <w:p w:rsidR="00021DDC" w:rsidRPr="002C0911" w:rsidRDefault="00021DDC" w:rsidP="002C0911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включении электроосвещения</w:t>
      </w:r>
    </w:p>
    <w:p w:rsidR="00021DDC" w:rsidRPr="002C0911" w:rsidRDefault="00021DDC" w:rsidP="002C0911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включении приборов ТСО</w:t>
      </w:r>
    </w:p>
    <w:p w:rsidR="00021DDC" w:rsidRPr="002C0911" w:rsidRDefault="00021DDC" w:rsidP="002C0911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переноске оборудования и т.п.</w:t>
      </w:r>
    </w:p>
    <w:p w:rsidR="002C0911" w:rsidRPr="002C0911" w:rsidRDefault="00021DDC" w:rsidP="002C091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приносить на занятия посторонние, ненужные предметы, чтобы не отвлекаться и не травмировать своих товарищей</w:t>
      </w:r>
    </w:p>
    <w:p w:rsidR="002C0911" w:rsidRPr="005B6D32" w:rsidRDefault="00021DDC" w:rsidP="005B6D32">
      <w:pPr>
        <w:numPr>
          <w:ilvl w:val="0"/>
          <w:numId w:val="24"/>
        </w:numPr>
        <w:shd w:val="clear" w:color="auto" w:fill="FFFFFF"/>
        <w:tabs>
          <w:tab w:val="clear" w:pos="720"/>
          <w:tab w:val="left" w:pos="851"/>
        </w:tabs>
        <w:spacing w:before="100" w:beforeAutospacing="1" w:after="100" w:afterAutospacing="1" w:line="240" w:lineRule="auto"/>
        <w:ind w:left="426" w:hanging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садиться на трубы и радиаторы водяного отопления</w:t>
      </w:r>
      <w:r w:rsidR="002C0911"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21DDC" w:rsidRPr="002C0911" w:rsidRDefault="00021DDC" w:rsidP="00137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Требования безопасности перед началом занятий</w:t>
      </w:r>
    </w:p>
    <w:p w:rsidR="00021DDC" w:rsidRPr="002C0911" w:rsidRDefault="00021DDC" w:rsidP="001378C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открывать ключом дверь кабинета</w:t>
      </w:r>
    </w:p>
    <w:p w:rsidR="00021DDC" w:rsidRPr="002C0911" w:rsidRDefault="00021DDC" w:rsidP="001378C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Входить в кабинет спокойно, не торопясь</w:t>
      </w:r>
    </w:p>
    <w:p w:rsidR="00021DDC" w:rsidRPr="002C0911" w:rsidRDefault="00021DDC" w:rsidP="001378C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своё рабочее место, учебные принадлежности</w:t>
      </w:r>
    </w:p>
    <w:p w:rsidR="00021DDC" w:rsidRPr="002C0911" w:rsidRDefault="00021DDC" w:rsidP="001378C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менять рабочее место без разрешения учителя</w:t>
      </w:r>
    </w:p>
    <w:p w:rsidR="00021DDC" w:rsidRPr="002C0911" w:rsidRDefault="00021DDC" w:rsidP="001378C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дежурным учащимся протереть доску чистой, влажной тканью</w:t>
      </w:r>
    </w:p>
    <w:p w:rsidR="00021DDC" w:rsidRPr="002C0911" w:rsidRDefault="00021DDC" w:rsidP="00137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Требования безопасности во время занятий</w:t>
      </w:r>
    </w:p>
    <w:p w:rsidR="00021DDC" w:rsidRPr="002C0911" w:rsidRDefault="00021DDC" w:rsidP="001378C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слушать объяснения и указания учителя</w:t>
      </w:r>
    </w:p>
    <w:p w:rsidR="00021DDC" w:rsidRPr="002C0911" w:rsidRDefault="00021DDC" w:rsidP="001378C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порядок и дисциплину во время урока</w:t>
      </w:r>
    </w:p>
    <w:p w:rsidR="00021DDC" w:rsidRPr="002C0911" w:rsidRDefault="00021DDC" w:rsidP="001378C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включать самостоятельно приборы ТСО</w:t>
      </w:r>
    </w:p>
    <w:p w:rsidR="00021DDC" w:rsidRPr="002C0911" w:rsidRDefault="00021DDC" w:rsidP="001378C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переносить оборудование и ТСО</w:t>
      </w:r>
    </w:p>
    <w:p w:rsidR="00021DDC" w:rsidRPr="002C0911" w:rsidRDefault="00021DDC" w:rsidP="001378C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Всю учебную работу выполнять после указания учителя</w:t>
      </w:r>
    </w:p>
    <w:p w:rsidR="00021DDC" w:rsidRPr="002C0911" w:rsidRDefault="00021DDC" w:rsidP="001378C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чистоту и порядок на рабочем месте</w:t>
      </w:r>
    </w:p>
    <w:p w:rsidR="00021DDC" w:rsidRPr="002C0911" w:rsidRDefault="00021DDC" w:rsidP="00137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Требования безопасности в аварийных ситуациях</w:t>
      </w:r>
    </w:p>
    <w:p w:rsidR="00021DDC" w:rsidRPr="002C0911" w:rsidRDefault="00021DDC" w:rsidP="001378C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возникновении аварийных ситуаций (пожар и т.д.), покинуть кабинет по указанию учителя в организованном порядке</w:t>
      </w:r>
    </w:p>
    <w:p w:rsidR="00021DDC" w:rsidRPr="002C0911" w:rsidRDefault="00021DDC" w:rsidP="001378C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получения травмы, обратитесь к учителю за помощью</w:t>
      </w:r>
    </w:p>
    <w:p w:rsidR="00021DDC" w:rsidRPr="002C0911" w:rsidRDefault="00021DDC" w:rsidP="001378C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плохом самочувствии или при внезапном заболевании сообщите учителю</w:t>
      </w:r>
    </w:p>
    <w:p w:rsidR="00021DDC" w:rsidRPr="002C0911" w:rsidRDefault="00021DDC" w:rsidP="00137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Требования безопасности по окончании занятий</w:t>
      </w:r>
    </w:p>
    <w:p w:rsidR="00021DDC" w:rsidRPr="002C0911" w:rsidRDefault="00021DDC" w:rsidP="001378C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Приведите своё рабочее место в порядок</w:t>
      </w:r>
    </w:p>
    <w:p w:rsidR="00021DDC" w:rsidRPr="002C0911" w:rsidRDefault="00021DDC" w:rsidP="001378C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покидайте своё рабочее место без разрешения учителя</w:t>
      </w:r>
    </w:p>
    <w:p w:rsidR="00021DDC" w:rsidRPr="002C0911" w:rsidRDefault="00021DDC" w:rsidP="001378C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Обо  всех недостатках, обнаруженных во время занятий, сообщите учителю</w:t>
      </w:r>
    </w:p>
    <w:p w:rsidR="000F441C" w:rsidRPr="002C0911" w:rsidRDefault="00021DDC" w:rsidP="00A5195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Выходите из кабинета спокойно, соблюдая дисциплин</w:t>
      </w:r>
      <w:r w:rsidR="00A51951" w:rsidRPr="002C0911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0F441C" w:rsidRDefault="000F441C" w:rsidP="000F441C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0F441C" w:rsidRDefault="000F441C" w:rsidP="000F441C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0F441C" w:rsidRDefault="000F441C" w:rsidP="000F441C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0F441C" w:rsidRDefault="000F441C" w:rsidP="000F441C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0F441C" w:rsidRDefault="000F441C" w:rsidP="000F441C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0F441C" w:rsidRDefault="000F441C" w:rsidP="000F441C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0F441C" w:rsidRDefault="000F441C" w:rsidP="000F441C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3B361D" w:rsidRDefault="003B361D"/>
    <w:sectPr w:rsidR="003B361D" w:rsidSect="00A519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A575F2"/>
    <w:multiLevelType w:val="multilevel"/>
    <w:tmpl w:val="361E9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E369A5"/>
    <w:multiLevelType w:val="multilevel"/>
    <w:tmpl w:val="3DB0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C250B3"/>
    <w:multiLevelType w:val="hybridMultilevel"/>
    <w:tmpl w:val="41F83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D34A8"/>
    <w:multiLevelType w:val="hybridMultilevel"/>
    <w:tmpl w:val="6B5C2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63F47"/>
    <w:multiLevelType w:val="hybridMultilevel"/>
    <w:tmpl w:val="8A5E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848EC"/>
    <w:multiLevelType w:val="hybridMultilevel"/>
    <w:tmpl w:val="75440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64571"/>
    <w:multiLevelType w:val="hybridMultilevel"/>
    <w:tmpl w:val="6422F0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493317"/>
    <w:multiLevelType w:val="hybridMultilevel"/>
    <w:tmpl w:val="7820F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C35B4B"/>
    <w:multiLevelType w:val="multilevel"/>
    <w:tmpl w:val="127A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C172C7"/>
    <w:multiLevelType w:val="multilevel"/>
    <w:tmpl w:val="09347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160E87"/>
    <w:multiLevelType w:val="hybridMultilevel"/>
    <w:tmpl w:val="13343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A38F2"/>
    <w:multiLevelType w:val="hybridMultilevel"/>
    <w:tmpl w:val="D6F65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5046E"/>
    <w:multiLevelType w:val="hybridMultilevel"/>
    <w:tmpl w:val="B47EBB10"/>
    <w:lvl w:ilvl="0" w:tplc="5E94A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D125E"/>
    <w:multiLevelType w:val="multilevel"/>
    <w:tmpl w:val="8BA4B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466D66"/>
    <w:multiLevelType w:val="hybridMultilevel"/>
    <w:tmpl w:val="6A36F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F6326"/>
    <w:multiLevelType w:val="hybridMultilevel"/>
    <w:tmpl w:val="DDD0F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D323A"/>
    <w:multiLevelType w:val="hybridMultilevel"/>
    <w:tmpl w:val="4D6ED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B7B25"/>
    <w:multiLevelType w:val="multilevel"/>
    <w:tmpl w:val="243A16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C10B5A"/>
    <w:multiLevelType w:val="hybridMultilevel"/>
    <w:tmpl w:val="4656A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657C1"/>
    <w:multiLevelType w:val="multilevel"/>
    <w:tmpl w:val="9FD2B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9C557F"/>
    <w:multiLevelType w:val="hybridMultilevel"/>
    <w:tmpl w:val="6A6E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A6778"/>
    <w:multiLevelType w:val="hybridMultilevel"/>
    <w:tmpl w:val="4B0A52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37A3075"/>
    <w:multiLevelType w:val="hybridMultilevel"/>
    <w:tmpl w:val="8DC8B2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7F048E7"/>
    <w:multiLevelType w:val="hybridMultilevel"/>
    <w:tmpl w:val="0194C56A"/>
    <w:lvl w:ilvl="0" w:tplc="A58461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028EF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836"/>
        </w:tabs>
        <w:ind w:left="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556"/>
        </w:tabs>
        <w:ind w:left="1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76"/>
        </w:tabs>
        <w:ind w:left="2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96"/>
        </w:tabs>
        <w:ind w:left="2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16"/>
        </w:tabs>
        <w:ind w:left="3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436"/>
        </w:tabs>
        <w:ind w:left="4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156"/>
        </w:tabs>
        <w:ind w:left="5156" w:hanging="360"/>
      </w:pPr>
      <w:rPr>
        <w:rFonts w:ascii="Wingdings" w:hAnsi="Wingdings" w:hint="default"/>
      </w:rPr>
    </w:lvl>
  </w:abstractNum>
  <w:abstractNum w:abstractNumId="27" w15:restartNumberingAfterBreak="0">
    <w:nsid w:val="5C7D66D0"/>
    <w:multiLevelType w:val="hybridMultilevel"/>
    <w:tmpl w:val="A7C83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C6D16"/>
    <w:multiLevelType w:val="hybridMultilevel"/>
    <w:tmpl w:val="60CA7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077FF"/>
    <w:multiLevelType w:val="hybridMultilevel"/>
    <w:tmpl w:val="CAACA104"/>
    <w:lvl w:ilvl="0" w:tplc="C876E80C">
      <w:start w:val="10"/>
      <w:numFmt w:val="decimal"/>
      <w:lvlText w:val="%1."/>
      <w:lvlJc w:val="left"/>
      <w:pPr>
        <w:ind w:left="615" w:hanging="375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 w15:restartNumberingAfterBreak="0">
    <w:nsid w:val="61C6354F"/>
    <w:multiLevelType w:val="hybridMultilevel"/>
    <w:tmpl w:val="8B582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515B9"/>
    <w:multiLevelType w:val="hybridMultilevel"/>
    <w:tmpl w:val="2A4AD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06C29"/>
    <w:multiLevelType w:val="hybridMultilevel"/>
    <w:tmpl w:val="5A085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646F3"/>
    <w:multiLevelType w:val="hybridMultilevel"/>
    <w:tmpl w:val="39386BF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4" w15:restartNumberingAfterBreak="0">
    <w:nsid w:val="7D1011EF"/>
    <w:multiLevelType w:val="hybridMultilevel"/>
    <w:tmpl w:val="5F3E653C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10"/>
  </w:num>
  <w:num w:numId="2">
    <w:abstractNumId w:val="32"/>
  </w:num>
  <w:num w:numId="3">
    <w:abstractNumId w:val="14"/>
  </w:num>
  <w:num w:numId="4">
    <w:abstractNumId w:val="13"/>
  </w:num>
  <w:num w:numId="5">
    <w:abstractNumId w:val="31"/>
  </w:num>
  <w:num w:numId="6">
    <w:abstractNumId w:val="30"/>
  </w:num>
  <w:num w:numId="7">
    <w:abstractNumId w:val="2"/>
  </w:num>
  <w:num w:numId="8">
    <w:abstractNumId w:val="6"/>
  </w:num>
  <w:num w:numId="9">
    <w:abstractNumId w:val="19"/>
  </w:num>
  <w:num w:numId="10">
    <w:abstractNumId w:val="1"/>
  </w:num>
  <w:num w:numId="11">
    <w:abstractNumId w:val="17"/>
  </w:num>
  <w:num w:numId="12">
    <w:abstractNumId w:val="0"/>
  </w:num>
  <w:num w:numId="13">
    <w:abstractNumId w:val="26"/>
  </w:num>
  <w:num w:numId="14">
    <w:abstractNumId w:val="7"/>
  </w:num>
  <w:num w:numId="15">
    <w:abstractNumId w:val="33"/>
  </w:num>
  <w:num w:numId="16">
    <w:abstractNumId w:val="28"/>
  </w:num>
  <w:num w:numId="17">
    <w:abstractNumId w:val="27"/>
  </w:num>
  <w:num w:numId="18">
    <w:abstractNumId w:val="24"/>
  </w:num>
  <w:num w:numId="19">
    <w:abstractNumId w:val="9"/>
  </w:num>
  <w:num w:numId="20">
    <w:abstractNumId w:val="29"/>
  </w:num>
  <w:num w:numId="21">
    <w:abstractNumId w:val="25"/>
  </w:num>
  <w:num w:numId="22">
    <w:abstractNumId w:val="3"/>
  </w:num>
  <w:num w:numId="23">
    <w:abstractNumId w:val="4"/>
  </w:num>
  <w:num w:numId="24">
    <w:abstractNumId w:val="20"/>
  </w:num>
  <w:num w:numId="25">
    <w:abstractNumId w:val="12"/>
  </w:num>
  <w:num w:numId="26">
    <w:abstractNumId w:val="16"/>
  </w:num>
  <w:num w:numId="27">
    <w:abstractNumId w:val="22"/>
  </w:num>
  <w:num w:numId="28">
    <w:abstractNumId w:val="11"/>
  </w:num>
  <w:num w:numId="29">
    <w:abstractNumId w:val="21"/>
  </w:num>
  <w:num w:numId="30">
    <w:abstractNumId w:val="23"/>
  </w:num>
  <w:num w:numId="31">
    <w:abstractNumId w:val="5"/>
  </w:num>
  <w:num w:numId="32">
    <w:abstractNumId w:val="8"/>
  </w:num>
  <w:num w:numId="33">
    <w:abstractNumId w:val="15"/>
  </w:num>
  <w:num w:numId="34">
    <w:abstractNumId w:val="18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441C"/>
    <w:rsid w:val="00021DDC"/>
    <w:rsid w:val="00033838"/>
    <w:rsid w:val="00036F31"/>
    <w:rsid w:val="00083554"/>
    <w:rsid w:val="000F441C"/>
    <w:rsid w:val="00102413"/>
    <w:rsid w:val="001378C2"/>
    <w:rsid w:val="001526AC"/>
    <w:rsid w:val="001A68F1"/>
    <w:rsid w:val="00247E1B"/>
    <w:rsid w:val="00265080"/>
    <w:rsid w:val="0026674D"/>
    <w:rsid w:val="00267787"/>
    <w:rsid w:val="00275367"/>
    <w:rsid w:val="00284CB4"/>
    <w:rsid w:val="002A4A7C"/>
    <w:rsid w:val="002B6D92"/>
    <w:rsid w:val="002C0911"/>
    <w:rsid w:val="003727D3"/>
    <w:rsid w:val="003A36A2"/>
    <w:rsid w:val="003B361D"/>
    <w:rsid w:val="00421A06"/>
    <w:rsid w:val="004322A6"/>
    <w:rsid w:val="004731F0"/>
    <w:rsid w:val="004A78A5"/>
    <w:rsid w:val="004C2D35"/>
    <w:rsid w:val="00500853"/>
    <w:rsid w:val="00502AEF"/>
    <w:rsid w:val="005B6D32"/>
    <w:rsid w:val="00604CB9"/>
    <w:rsid w:val="006878EC"/>
    <w:rsid w:val="006C7F2E"/>
    <w:rsid w:val="006F59A0"/>
    <w:rsid w:val="007241AA"/>
    <w:rsid w:val="00726E94"/>
    <w:rsid w:val="00756398"/>
    <w:rsid w:val="00782297"/>
    <w:rsid w:val="007B34BC"/>
    <w:rsid w:val="007D6C2E"/>
    <w:rsid w:val="008E59CB"/>
    <w:rsid w:val="008E7C40"/>
    <w:rsid w:val="0091375C"/>
    <w:rsid w:val="00934BC6"/>
    <w:rsid w:val="009658FE"/>
    <w:rsid w:val="00980582"/>
    <w:rsid w:val="009B35CA"/>
    <w:rsid w:val="009D2C0D"/>
    <w:rsid w:val="009F4BAF"/>
    <w:rsid w:val="00A250B5"/>
    <w:rsid w:val="00A34FB0"/>
    <w:rsid w:val="00A51951"/>
    <w:rsid w:val="00A5438E"/>
    <w:rsid w:val="00A732E3"/>
    <w:rsid w:val="00AD6501"/>
    <w:rsid w:val="00B534E0"/>
    <w:rsid w:val="00B648C9"/>
    <w:rsid w:val="00BA6153"/>
    <w:rsid w:val="00BC1835"/>
    <w:rsid w:val="00C743A1"/>
    <w:rsid w:val="00C761A6"/>
    <w:rsid w:val="00D2750C"/>
    <w:rsid w:val="00D34CB4"/>
    <w:rsid w:val="00DD1AE1"/>
    <w:rsid w:val="00E40F7D"/>
    <w:rsid w:val="00E92F07"/>
    <w:rsid w:val="00EC4FD2"/>
    <w:rsid w:val="00EC62D0"/>
    <w:rsid w:val="00EC7B74"/>
    <w:rsid w:val="00EE182F"/>
    <w:rsid w:val="00F04B06"/>
    <w:rsid w:val="00F42F0B"/>
    <w:rsid w:val="00F82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38DFC-0756-422A-BC61-6DCAB030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50C"/>
  </w:style>
  <w:style w:type="paragraph" w:styleId="1">
    <w:name w:val="heading 1"/>
    <w:basedOn w:val="a"/>
    <w:next w:val="a"/>
    <w:link w:val="10"/>
    <w:uiPriority w:val="9"/>
    <w:qFormat/>
    <w:rsid w:val="001A68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FB0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8E7C40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uiPriority w:val="1"/>
    <w:locked/>
    <w:rsid w:val="008E7C40"/>
    <w:rPr>
      <w:rFonts w:eastAsiaTheme="minorHAnsi"/>
      <w:lang w:eastAsia="en-US"/>
    </w:rPr>
  </w:style>
  <w:style w:type="character" w:customStyle="1" w:styleId="a6">
    <w:name w:val="Основной текст_"/>
    <w:basedOn w:val="a0"/>
    <w:link w:val="6"/>
    <w:rsid w:val="00247E1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6"/>
    <w:rsid w:val="00247E1B"/>
    <w:pPr>
      <w:widowControl w:val="0"/>
      <w:shd w:val="clear" w:color="auto" w:fill="FFFFFF"/>
      <w:spacing w:before="4380" w:after="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">
    <w:name w:val="Заголовок 3+"/>
    <w:basedOn w:val="a"/>
    <w:rsid w:val="00247E1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Title"/>
    <w:basedOn w:val="a"/>
    <w:link w:val="a8"/>
    <w:qFormat/>
    <w:rsid w:val="00247E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rsid w:val="00247E1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а1"/>
    <w:basedOn w:val="a"/>
    <w:rsid w:val="00247E1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A68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9">
    <w:name w:val="Table Grid"/>
    <w:basedOn w:val="a1"/>
    <w:rsid w:val="001A68F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a"/>
    <w:uiPriority w:val="99"/>
    <w:rsid w:val="001A6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D34CB4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D34CB4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uiPriority w:val="99"/>
    <w:rsid w:val="00D34C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2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21DDC"/>
  </w:style>
  <w:style w:type="paragraph" w:customStyle="1" w:styleId="c8">
    <w:name w:val="c8"/>
    <w:basedOn w:val="a"/>
    <w:rsid w:val="0002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5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195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51951"/>
  </w:style>
  <w:style w:type="paragraph" w:styleId="ac">
    <w:name w:val="Normal (Web)"/>
    <w:basedOn w:val="a"/>
    <w:uiPriority w:val="99"/>
    <w:unhideWhenUsed/>
    <w:rsid w:val="00A51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F842C-687B-4580-85DB-405A3B363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25</Pages>
  <Words>4865</Words>
  <Characters>27734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СОШ1_8</dc:creator>
  <cp:keywords/>
  <dc:description/>
  <cp:lastModifiedBy>Виктория Викторовна</cp:lastModifiedBy>
  <cp:revision>30</cp:revision>
  <dcterms:created xsi:type="dcterms:W3CDTF">2025-08-25T14:02:00Z</dcterms:created>
  <dcterms:modified xsi:type="dcterms:W3CDTF">2026-01-13T07:14:00Z</dcterms:modified>
</cp:coreProperties>
</file>